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2BC3B" w14:textId="77777777" w:rsidR="00C20CFB" w:rsidRPr="004A3997" w:rsidRDefault="00C20CFB" w:rsidP="00C20CFB">
      <w:pPr>
        <w:pStyle w:val="testocell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tLeast"/>
        <w:rPr>
          <w:b/>
          <w:color w:val="auto"/>
          <w:sz w:val="24"/>
          <w:szCs w:val="24"/>
        </w:rPr>
      </w:pPr>
    </w:p>
    <w:p w14:paraId="0F22BC3C" w14:textId="77777777" w:rsidR="00C20CFB" w:rsidRPr="004A3997" w:rsidRDefault="00C20CFB" w:rsidP="009278C0">
      <w:pPr>
        <w:pStyle w:val="Titolo1"/>
      </w:pPr>
      <w:r w:rsidRPr="004A3997">
        <w:t xml:space="preserve">MODELLO </w:t>
      </w:r>
      <w:r>
        <w:t>A</w:t>
      </w:r>
      <w:r w:rsidRPr="004A3997">
        <w:t xml:space="preserve"> - </w:t>
      </w:r>
      <w:r>
        <w:t>d</w:t>
      </w:r>
      <w:r w:rsidRPr="004A3997">
        <w:t>omanda di ammissione e dichiarazioni a corredo della domanda e dell’offerta</w:t>
      </w:r>
      <w:r>
        <w:t xml:space="preserve"> (</w:t>
      </w:r>
      <w:r w:rsidRPr="00C138A1">
        <w:rPr>
          <w:u w:val="single"/>
        </w:rPr>
        <w:t xml:space="preserve">da compilare, a pena di esclusione, a cura del legale/i rappresentante/i </w:t>
      </w:r>
      <w:r w:rsidR="005A1F91" w:rsidRPr="00C138A1">
        <w:rPr>
          <w:u w:val="single"/>
        </w:rPr>
        <w:t xml:space="preserve">dell’offerente </w:t>
      </w:r>
      <w:r w:rsidRPr="00C138A1">
        <w:rPr>
          <w:u w:val="single"/>
        </w:rPr>
        <w:t xml:space="preserve">e da parte di </w:t>
      </w:r>
      <w:r w:rsidR="005A1F91" w:rsidRPr="00C138A1">
        <w:rPr>
          <w:u w:val="single"/>
        </w:rPr>
        <w:t xml:space="preserve">almeno un legale rappresentante di tutti </w:t>
      </w:r>
      <w:r w:rsidRPr="00C138A1">
        <w:rPr>
          <w:u w:val="single"/>
        </w:rPr>
        <w:t>i soggetti in caso di raggruppamenti temporanei e consorzi</w:t>
      </w:r>
      <w:r>
        <w:t>)</w:t>
      </w:r>
    </w:p>
    <w:p w14:paraId="0F22BC3D" w14:textId="77777777" w:rsidR="00C20CFB" w:rsidRPr="004A3997" w:rsidRDefault="00C20CFB" w:rsidP="00C20CFB">
      <w:pPr>
        <w:pStyle w:val="testocell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tLeast"/>
        <w:rPr>
          <w:b/>
          <w:color w:val="auto"/>
          <w:sz w:val="24"/>
          <w:szCs w:val="24"/>
        </w:rPr>
      </w:pPr>
    </w:p>
    <w:tbl>
      <w:tblPr>
        <w:tblStyle w:val="Grigliatabella"/>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361"/>
        <w:gridCol w:w="5493"/>
      </w:tblGrid>
      <w:tr w:rsidR="00D95A1C" w:rsidRPr="00D95A1C" w14:paraId="0F22BC40" w14:textId="77777777" w:rsidTr="00D95A1C">
        <w:tc>
          <w:tcPr>
            <w:tcW w:w="4361" w:type="dxa"/>
          </w:tcPr>
          <w:p w14:paraId="0F22BC3E" w14:textId="77777777" w:rsidR="00D95A1C" w:rsidRPr="00D95A1C" w:rsidRDefault="00D95A1C" w:rsidP="00C256C4">
            <w:r w:rsidRPr="00D95A1C">
              <w:t>Il sottoscritto</w:t>
            </w:r>
          </w:p>
        </w:tc>
        <w:tc>
          <w:tcPr>
            <w:tcW w:w="5493" w:type="dxa"/>
          </w:tcPr>
          <w:p w14:paraId="0F22BC3F" w14:textId="77777777" w:rsidR="00D95A1C" w:rsidRPr="00D95A1C" w:rsidRDefault="00D95A1C" w:rsidP="00C256C4"/>
        </w:tc>
      </w:tr>
      <w:tr w:rsidR="00D95A1C" w:rsidRPr="00D95A1C" w14:paraId="0F22BC43" w14:textId="77777777" w:rsidTr="00D95A1C">
        <w:tc>
          <w:tcPr>
            <w:tcW w:w="4361" w:type="dxa"/>
          </w:tcPr>
          <w:p w14:paraId="0F22BC41" w14:textId="77777777" w:rsidR="00D95A1C" w:rsidRPr="00D95A1C" w:rsidRDefault="00D95A1C" w:rsidP="00C256C4">
            <w:r w:rsidRPr="00D95A1C">
              <w:t>in qualità di</w:t>
            </w:r>
          </w:p>
        </w:tc>
        <w:tc>
          <w:tcPr>
            <w:tcW w:w="5493" w:type="dxa"/>
          </w:tcPr>
          <w:p w14:paraId="0F22BC42" w14:textId="77777777" w:rsidR="00D95A1C" w:rsidRPr="00D95A1C" w:rsidRDefault="00D95A1C" w:rsidP="00C256C4"/>
        </w:tc>
      </w:tr>
      <w:tr w:rsidR="00D95A1C" w:rsidRPr="00D95A1C" w14:paraId="0F22BC46" w14:textId="77777777" w:rsidTr="00D95A1C">
        <w:tc>
          <w:tcPr>
            <w:tcW w:w="4361" w:type="dxa"/>
          </w:tcPr>
          <w:p w14:paraId="0F22BC44" w14:textId="77777777" w:rsidR="00D95A1C" w:rsidRPr="00D95A1C" w:rsidRDefault="00D95A1C" w:rsidP="00C256C4">
            <w:r w:rsidRPr="00D95A1C">
              <w:t>dell’Impresa</w:t>
            </w:r>
          </w:p>
        </w:tc>
        <w:tc>
          <w:tcPr>
            <w:tcW w:w="5493" w:type="dxa"/>
          </w:tcPr>
          <w:p w14:paraId="0F22BC45" w14:textId="77777777" w:rsidR="00D95A1C" w:rsidRPr="00D95A1C" w:rsidRDefault="00D95A1C" w:rsidP="00C256C4"/>
        </w:tc>
      </w:tr>
      <w:tr w:rsidR="00D95A1C" w:rsidRPr="00D95A1C" w14:paraId="0F22BC49" w14:textId="77777777" w:rsidTr="00D95A1C">
        <w:tc>
          <w:tcPr>
            <w:tcW w:w="4361" w:type="dxa"/>
          </w:tcPr>
          <w:p w14:paraId="0F22BC47" w14:textId="77777777" w:rsidR="00D95A1C" w:rsidRPr="00D95A1C" w:rsidRDefault="00D95A1C" w:rsidP="00C256C4">
            <w:r w:rsidRPr="00D95A1C">
              <w:t>con sede legale in</w:t>
            </w:r>
          </w:p>
        </w:tc>
        <w:tc>
          <w:tcPr>
            <w:tcW w:w="5493" w:type="dxa"/>
          </w:tcPr>
          <w:p w14:paraId="0F22BC48" w14:textId="77777777" w:rsidR="00D95A1C" w:rsidRPr="00D95A1C" w:rsidRDefault="00D95A1C" w:rsidP="00C256C4"/>
        </w:tc>
      </w:tr>
      <w:tr w:rsidR="00D95A1C" w:rsidRPr="00D95A1C" w14:paraId="0F22BC4C" w14:textId="77777777" w:rsidTr="00D95A1C">
        <w:tc>
          <w:tcPr>
            <w:tcW w:w="4361" w:type="dxa"/>
          </w:tcPr>
          <w:p w14:paraId="0F22BC4A" w14:textId="77777777" w:rsidR="00D95A1C" w:rsidRPr="00D95A1C" w:rsidRDefault="00D95A1C" w:rsidP="00C256C4">
            <w:r w:rsidRPr="00D95A1C">
              <w:t>via</w:t>
            </w:r>
          </w:p>
        </w:tc>
        <w:tc>
          <w:tcPr>
            <w:tcW w:w="5493" w:type="dxa"/>
          </w:tcPr>
          <w:p w14:paraId="0F22BC4B" w14:textId="77777777" w:rsidR="00D95A1C" w:rsidRPr="00D95A1C" w:rsidRDefault="00D95A1C" w:rsidP="00C256C4"/>
        </w:tc>
      </w:tr>
      <w:tr w:rsidR="00D95A1C" w:rsidRPr="00D95A1C" w14:paraId="0F22BC4F" w14:textId="77777777" w:rsidTr="00D95A1C">
        <w:tc>
          <w:tcPr>
            <w:tcW w:w="4361" w:type="dxa"/>
          </w:tcPr>
          <w:p w14:paraId="0F22BC4D" w14:textId="77777777" w:rsidR="00D95A1C" w:rsidRPr="00D95A1C" w:rsidRDefault="00D95A1C" w:rsidP="00C256C4">
            <w:r w:rsidRPr="00D95A1C">
              <w:t>e domicilio eletto (se diverso dalla sede legale) in</w:t>
            </w:r>
          </w:p>
        </w:tc>
        <w:tc>
          <w:tcPr>
            <w:tcW w:w="5493" w:type="dxa"/>
          </w:tcPr>
          <w:p w14:paraId="0F22BC4E" w14:textId="77777777" w:rsidR="00D95A1C" w:rsidRPr="00D95A1C" w:rsidRDefault="00D95A1C" w:rsidP="00C256C4"/>
        </w:tc>
      </w:tr>
      <w:tr w:rsidR="00D95A1C" w:rsidRPr="00D95A1C" w14:paraId="0F22BC52" w14:textId="77777777" w:rsidTr="00D95A1C">
        <w:tc>
          <w:tcPr>
            <w:tcW w:w="4361" w:type="dxa"/>
          </w:tcPr>
          <w:p w14:paraId="0F22BC50" w14:textId="77777777" w:rsidR="00D95A1C" w:rsidRPr="00D95A1C" w:rsidRDefault="00D95A1C" w:rsidP="00C256C4">
            <w:r w:rsidRPr="00D95A1C">
              <w:t>via</w:t>
            </w:r>
          </w:p>
        </w:tc>
        <w:tc>
          <w:tcPr>
            <w:tcW w:w="5493" w:type="dxa"/>
          </w:tcPr>
          <w:p w14:paraId="0F22BC51" w14:textId="77777777" w:rsidR="00D95A1C" w:rsidRPr="00D95A1C" w:rsidRDefault="00D95A1C" w:rsidP="00C256C4"/>
        </w:tc>
      </w:tr>
      <w:tr w:rsidR="00D95A1C" w:rsidRPr="00D95A1C" w14:paraId="0F22BC55" w14:textId="77777777" w:rsidTr="00D95A1C">
        <w:tc>
          <w:tcPr>
            <w:tcW w:w="4361" w:type="dxa"/>
            <w:tcBorders>
              <w:bottom w:val="single" w:sz="4" w:space="0" w:color="auto"/>
            </w:tcBorders>
          </w:tcPr>
          <w:p w14:paraId="0F22BC53" w14:textId="77777777" w:rsidR="00D95A1C" w:rsidRPr="00D95A1C" w:rsidRDefault="00D95A1C" w:rsidP="00C256C4">
            <w:r w:rsidRPr="00D95A1C">
              <w:t>telefono</w:t>
            </w:r>
          </w:p>
        </w:tc>
        <w:tc>
          <w:tcPr>
            <w:tcW w:w="5493" w:type="dxa"/>
            <w:tcBorders>
              <w:bottom w:val="single" w:sz="4" w:space="0" w:color="auto"/>
            </w:tcBorders>
          </w:tcPr>
          <w:p w14:paraId="0F22BC54" w14:textId="77777777" w:rsidR="00D95A1C" w:rsidRPr="00D95A1C" w:rsidRDefault="00D95A1C" w:rsidP="00C256C4"/>
        </w:tc>
      </w:tr>
      <w:tr w:rsidR="00A55AF8" w:rsidRPr="00D95A1C" w14:paraId="3CFF040A" w14:textId="77777777" w:rsidTr="00D95A1C">
        <w:tc>
          <w:tcPr>
            <w:tcW w:w="4361" w:type="dxa"/>
            <w:tcBorders>
              <w:bottom w:val="single" w:sz="4" w:space="0" w:color="auto"/>
            </w:tcBorders>
          </w:tcPr>
          <w:p w14:paraId="549453E1" w14:textId="174BA277" w:rsidR="00A55AF8" w:rsidRPr="00D95A1C" w:rsidRDefault="00A55AF8" w:rsidP="00C256C4">
            <w:r>
              <w:t xml:space="preserve">Email: </w:t>
            </w:r>
          </w:p>
        </w:tc>
        <w:tc>
          <w:tcPr>
            <w:tcW w:w="5493" w:type="dxa"/>
            <w:tcBorders>
              <w:bottom w:val="single" w:sz="4" w:space="0" w:color="auto"/>
            </w:tcBorders>
          </w:tcPr>
          <w:p w14:paraId="5962C3D1" w14:textId="77777777" w:rsidR="00A55AF8" w:rsidRPr="00D95A1C" w:rsidRDefault="00A55AF8" w:rsidP="00C256C4"/>
        </w:tc>
      </w:tr>
      <w:tr w:rsidR="00D95A1C" w:rsidRPr="00D95A1C" w14:paraId="0F22BC58" w14:textId="77777777" w:rsidTr="00D95A1C">
        <w:tc>
          <w:tcPr>
            <w:tcW w:w="4361" w:type="dxa"/>
            <w:tcBorders>
              <w:top w:val="single" w:sz="4" w:space="0" w:color="auto"/>
              <w:bottom w:val="single" w:sz="4" w:space="0" w:color="auto"/>
            </w:tcBorders>
          </w:tcPr>
          <w:p w14:paraId="0F22BC56" w14:textId="77777777" w:rsidR="00D95A1C" w:rsidRPr="00D95A1C" w:rsidRDefault="00D95A1C" w:rsidP="00C256C4">
            <w:r w:rsidRPr="00D95A1C">
              <w:t>indirizzo posta elettronica certificata (PEC)</w:t>
            </w:r>
          </w:p>
        </w:tc>
        <w:tc>
          <w:tcPr>
            <w:tcW w:w="5493" w:type="dxa"/>
            <w:tcBorders>
              <w:top w:val="single" w:sz="4" w:space="0" w:color="auto"/>
              <w:bottom w:val="single" w:sz="4" w:space="0" w:color="auto"/>
            </w:tcBorders>
          </w:tcPr>
          <w:p w14:paraId="0F22BC57" w14:textId="77777777" w:rsidR="00D95A1C" w:rsidRPr="00D95A1C" w:rsidRDefault="00D95A1C" w:rsidP="00C256C4"/>
        </w:tc>
      </w:tr>
    </w:tbl>
    <w:p w14:paraId="1D60BECA" w14:textId="77777777" w:rsidR="00781892" w:rsidRPr="00601741" w:rsidRDefault="00781892" w:rsidP="00781892">
      <w:pPr>
        <w:pStyle w:val="Titolo2"/>
      </w:pPr>
      <w:r w:rsidRPr="00601741">
        <w:t>CHIEDE</w:t>
      </w:r>
    </w:p>
    <w:p w14:paraId="76CA7EBE" w14:textId="77777777" w:rsidR="00781892" w:rsidRDefault="00781892" w:rsidP="00781892"/>
    <w:p w14:paraId="270BED1C" w14:textId="62D093FF" w:rsidR="00781892" w:rsidRPr="00601741" w:rsidRDefault="00781892" w:rsidP="00781892">
      <w:r w:rsidRPr="00601741">
        <w:t xml:space="preserve">Di poter partecipare alla procedura in oggetto in quanto operatore economico contemplato dall’art. 65 comma 2 del D.Lgs. </w:t>
      </w:r>
      <w:r>
        <w:t>36/2023 e s.m.i.</w:t>
      </w:r>
      <w:r w:rsidRPr="00601741">
        <w:t xml:space="preserve"> e in particolare come (</w:t>
      </w:r>
      <w:r w:rsidRPr="00601741">
        <w:rPr>
          <w:b/>
          <w:u w:val="single"/>
        </w:rPr>
        <w:t>selezionare una delle opzioni</w:t>
      </w:r>
      <w:r w:rsidRPr="00601741">
        <w:t>):</w:t>
      </w:r>
    </w:p>
    <w:p w14:paraId="0F94180D" w14:textId="77777777" w:rsidR="00781892" w:rsidRPr="00601741" w:rsidRDefault="00781892" w:rsidP="00781892"/>
    <w:tbl>
      <w:tblPr>
        <w:tblStyle w:val="Grigliatabella"/>
        <w:tblW w:w="0" w:type="auto"/>
        <w:tblLook w:val="04A0" w:firstRow="1" w:lastRow="0" w:firstColumn="1" w:lastColumn="0" w:noHBand="0" w:noVBand="1"/>
      </w:tblPr>
      <w:tblGrid>
        <w:gridCol w:w="1951"/>
        <w:gridCol w:w="6379"/>
        <w:gridCol w:w="1523"/>
      </w:tblGrid>
      <w:tr w:rsidR="00781892" w:rsidRPr="00601741" w14:paraId="6259304F" w14:textId="77777777" w:rsidTr="00354CCD">
        <w:trPr>
          <w:tblHeader/>
        </w:trPr>
        <w:tc>
          <w:tcPr>
            <w:tcW w:w="1951" w:type="dxa"/>
            <w:vAlign w:val="center"/>
          </w:tcPr>
          <w:p w14:paraId="3F6B6C23" w14:textId="77777777" w:rsidR="00781892" w:rsidRPr="00601741" w:rsidRDefault="00781892" w:rsidP="00354CCD">
            <w:pPr>
              <w:pStyle w:val="testocelle"/>
              <w:jc w:val="center"/>
              <w:rPr>
                <w:b/>
              </w:rPr>
            </w:pPr>
            <w:r w:rsidRPr="00601741">
              <w:rPr>
                <w:b/>
              </w:rPr>
              <w:t xml:space="preserve">Riferimento d.lgs. </w:t>
            </w:r>
            <w:r>
              <w:rPr>
                <w:b/>
              </w:rPr>
              <w:t>36/2023 e s.m.i.</w:t>
            </w:r>
          </w:p>
        </w:tc>
        <w:tc>
          <w:tcPr>
            <w:tcW w:w="6379" w:type="dxa"/>
            <w:vAlign w:val="center"/>
          </w:tcPr>
          <w:p w14:paraId="17204426" w14:textId="77777777" w:rsidR="00781892" w:rsidRPr="00601741" w:rsidRDefault="00781892" w:rsidP="00354CCD">
            <w:pPr>
              <w:pStyle w:val="testocelle"/>
              <w:jc w:val="center"/>
              <w:rPr>
                <w:b/>
              </w:rPr>
            </w:pPr>
            <w:r w:rsidRPr="00601741">
              <w:rPr>
                <w:b/>
              </w:rPr>
              <w:t>Tipologia di soggetto</w:t>
            </w:r>
          </w:p>
        </w:tc>
        <w:tc>
          <w:tcPr>
            <w:tcW w:w="1523" w:type="dxa"/>
            <w:vAlign w:val="center"/>
          </w:tcPr>
          <w:p w14:paraId="4BE31994" w14:textId="77777777" w:rsidR="00781892" w:rsidRPr="00601741" w:rsidRDefault="00781892" w:rsidP="00354CCD">
            <w:pPr>
              <w:pStyle w:val="testocelle"/>
              <w:jc w:val="center"/>
              <w:rPr>
                <w:b/>
              </w:rPr>
            </w:pPr>
            <w:r w:rsidRPr="00601741">
              <w:rPr>
                <w:b/>
              </w:rPr>
              <w:t>Selezionare</w:t>
            </w:r>
          </w:p>
        </w:tc>
      </w:tr>
      <w:tr w:rsidR="00781892" w:rsidRPr="00601741" w14:paraId="7DB44849" w14:textId="77777777" w:rsidTr="00354CCD">
        <w:tc>
          <w:tcPr>
            <w:tcW w:w="1951" w:type="dxa"/>
            <w:vMerge w:val="restart"/>
            <w:vAlign w:val="center"/>
          </w:tcPr>
          <w:p w14:paraId="129F35F9" w14:textId="77777777" w:rsidR="00781892" w:rsidRPr="00601741" w:rsidRDefault="00781892" w:rsidP="00354CCD">
            <w:pPr>
              <w:pStyle w:val="testocelle"/>
            </w:pPr>
            <w:r w:rsidRPr="00601741">
              <w:t>Art. 65 comma 2 lett. a)</w:t>
            </w:r>
          </w:p>
        </w:tc>
        <w:tc>
          <w:tcPr>
            <w:tcW w:w="6379" w:type="dxa"/>
          </w:tcPr>
          <w:p w14:paraId="00E63AD2" w14:textId="77777777" w:rsidR="00781892" w:rsidRPr="00601741" w:rsidRDefault="00781892" w:rsidP="00354CCD">
            <w:pPr>
              <w:pStyle w:val="testocelle"/>
            </w:pPr>
            <w:r w:rsidRPr="00601741">
              <w:t>imprenditore individuale, anche artigiano</w:t>
            </w:r>
          </w:p>
        </w:tc>
        <w:tc>
          <w:tcPr>
            <w:tcW w:w="1523" w:type="dxa"/>
            <w:vAlign w:val="center"/>
          </w:tcPr>
          <w:p w14:paraId="1B6B47F5" w14:textId="77777777" w:rsidR="00781892" w:rsidRPr="00601741" w:rsidRDefault="00781892" w:rsidP="00354CCD">
            <w:pPr>
              <w:pStyle w:val="testocelle"/>
            </w:pPr>
            <w:r w:rsidRPr="00601741">
              <w:t>[___]</w:t>
            </w:r>
          </w:p>
        </w:tc>
      </w:tr>
      <w:tr w:rsidR="00781892" w:rsidRPr="00601741" w14:paraId="163754B3" w14:textId="77777777" w:rsidTr="00354CCD">
        <w:tc>
          <w:tcPr>
            <w:tcW w:w="1951" w:type="dxa"/>
            <w:vMerge/>
            <w:vAlign w:val="center"/>
          </w:tcPr>
          <w:p w14:paraId="08460C66" w14:textId="77777777" w:rsidR="00781892" w:rsidRPr="00601741" w:rsidRDefault="00781892" w:rsidP="00354CCD">
            <w:pPr>
              <w:pStyle w:val="testocelle"/>
            </w:pPr>
          </w:p>
        </w:tc>
        <w:tc>
          <w:tcPr>
            <w:tcW w:w="6379" w:type="dxa"/>
          </w:tcPr>
          <w:p w14:paraId="02566845" w14:textId="77777777" w:rsidR="00781892" w:rsidRPr="00601741" w:rsidRDefault="00781892" w:rsidP="00354CCD">
            <w:pPr>
              <w:pStyle w:val="testocelle"/>
            </w:pPr>
            <w:r w:rsidRPr="00601741">
              <w:t>Società</w:t>
            </w:r>
          </w:p>
        </w:tc>
        <w:tc>
          <w:tcPr>
            <w:tcW w:w="1523" w:type="dxa"/>
            <w:vAlign w:val="center"/>
          </w:tcPr>
          <w:p w14:paraId="47EACFEB" w14:textId="77777777" w:rsidR="00781892" w:rsidRPr="00601741" w:rsidRDefault="00781892" w:rsidP="00354CCD">
            <w:pPr>
              <w:pStyle w:val="testocelle"/>
            </w:pPr>
            <w:r w:rsidRPr="00601741">
              <w:t>[___]</w:t>
            </w:r>
          </w:p>
        </w:tc>
      </w:tr>
      <w:tr w:rsidR="00781892" w:rsidRPr="00601741" w14:paraId="5861FC36" w14:textId="77777777" w:rsidTr="00354CCD">
        <w:tc>
          <w:tcPr>
            <w:tcW w:w="1951" w:type="dxa"/>
            <w:vMerge/>
            <w:vAlign w:val="center"/>
          </w:tcPr>
          <w:p w14:paraId="63B917D7" w14:textId="77777777" w:rsidR="00781892" w:rsidRPr="00601741" w:rsidRDefault="00781892" w:rsidP="00354CCD">
            <w:pPr>
              <w:pStyle w:val="testocelle"/>
            </w:pPr>
          </w:p>
        </w:tc>
        <w:tc>
          <w:tcPr>
            <w:tcW w:w="6379" w:type="dxa"/>
          </w:tcPr>
          <w:p w14:paraId="4ED47184" w14:textId="77777777" w:rsidR="00781892" w:rsidRPr="00601741" w:rsidRDefault="00781892" w:rsidP="00354CCD">
            <w:pPr>
              <w:pStyle w:val="testocelle"/>
            </w:pPr>
            <w:r w:rsidRPr="00601741">
              <w:t>Società facente parte di consorzio che intende partecipare come singola impresa</w:t>
            </w:r>
          </w:p>
        </w:tc>
        <w:tc>
          <w:tcPr>
            <w:tcW w:w="1523" w:type="dxa"/>
            <w:vAlign w:val="center"/>
          </w:tcPr>
          <w:p w14:paraId="4713A9B2" w14:textId="77777777" w:rsidR="00781892" w:rsidRPr="00601741" w:rsidRDefault="00781892" w:rsidP="00354CCD">
            <w:pPr>
              <w:pStyle w:val="testocelle"/>
            </w:pPr>
            <w:r w:rsidRPr="00601741">
              <w:t>[___]</w:t>
            </w:r>
          </w:p>
        </w:tc>
      </w:tr>
      <w:tr w:rsidR="00781892" w:rsidRPr="00601741" w14:paraId="3CC2154D" w14:textId="77777777" w:rsidTr="00354CCD">
        <w:tc>
          <w:tcPr>
            <w:tcW w:w="1951" w:type="dxa"/>
            <w:vMerge/>
            <w:vAlign w:val="center"/>
          </w:tcPr>
          <w:p w14:paraId="421588B2" w14:textId="77777777" w:rsidR="00781892" w:rsidRPr="00601741" w:rsidRDefault="00781892" w:rsidP="00354CCD">
            <w:pPr>
              <w:pStyle w:val="testocelle"/>
            </w:pPr>
          </w:p>
        </w:tc>
        <w:tc>
          <w:tcPr>
            <w:tcW w:w="6379" w:type="dxa"/>
          </w:tcPr>
          <w:p w14:paraId="4F29EFC7" w14:textId="77777777" w:rsidR="00781892" w:rsidRPr="00601741" w:rsidRDefault="00781892" w:rsidP="00354CCD">
            <w:pPr>
              <w:pStyle w:val="testocelle"/>
            </w:pPr>
            <w:r w:rsidRPr="00601741">
              <w:t>Società cooperativa</w:t>
            </w:r>
          </w:p>
        </w:tc>
        <w:tc>
          <w:tcPr>
            <w:tcW w:w="1523" w:type="dxa"/>
            <w:vAlign w:val="center"/>
          </w:tcPr>
          <w:p w14:paraId="16E07A57" w14:textId="77777777" w:rsidR="00781892" w:rsidRPr="00601741" w:rsidRDefault="00781892" w:rsidP="00354CCD">
            <w:pPr>
              <w:pStyle w:val="testocelle"/>
            </w:pPr>
            <w:r w:rsidRPr="00601741">
              <w:t>[___]</w:t>
            </w:r>
          </w:p>
        </w:tc>
      </w:tr>
      <w:tr w:rsidR="00781892" w:rsidRPr="00601741" w14:paraId="5A19E578" w14:textId="77777777" w:rsidTr="00354CCD">
        <w:tc>
          <w:tcPr>
            <w:tcW w:w="1951" w:type="dxa"/>
            <w:vMerge w:val="restart"/>
            <w:vAlign w:val="center"/>
          </w:tcPr>
          <w:p w14:paraId="7CB7FF90" w14:textId="77777777" w:rsidR="00781892" w:rsidRPr="00601741" w:rsidRDefault="00781892" w:rsidP="00354CCD">
            <w:pPr>
              <w:pStyle w:val="testocelle"/>
            </w:pPr>
            <w:r w:rsidRPr="00601741">
              <w:t>Art. 65 comma 2 lett. b) e c)</w:t>
            </w:r>
          </w:p>
        </w:tc>
        <w:tc>
          <w:tcPr>
            <w:tcW w:w="6379" w:type="dxa"/>
          </w:tcPr>
          <w:p w14:paraId="39D43A4A" w14:textId="77777777" w:rsidR="00781892" w:rsidRPr="00601741" w:rsidRDefault="00781892" w:rsidP="00354CCD">
            <w:pPr>
              <w:pStyle w:val="testocelle"/>
            </w:pPr>
            <w:r w:rsidRPr="00601741">
              <w:t>consorzio fra società cooperative di produzione e lavoro costituito a norma della legge 25 giugno 1909, n. 422, e del decreto legislativo del Capo provvisorio dello Stato 14 dicembre 1947, n. 1577, e successive modificazioni</w:t>
            </w:r>
          </w:p>
        </w:tc>
        <w:tc>
          <w:tcPr>
            <w:tcW w:w="1523" w:type="dxa"/>
            <w:vAlign w:val="center"/>
          </w:tcPr>
          <w:p w14:paraId="1DCCEFD8" w14:textId="77777777" w:rsidR="00781892" w:rsidRPr="00601741" w:rsidRDefault="00781892" w:rsidP="00354CCD">
            <w:pPr>
              <w:pStyle w:val="testocelle"/>
            </w:pPr>
            <w:r w:rsidRPr="00601741">
              <w:t>[___]</w:t>
            </w:r>
          </w:p>
        </w:tc>
      </w:tr>
      <w:tr w:rsidR="00781892" w:rsidRPr="00601741" w14:paraId="103B79DB" w14:textId="77777777" w:rsidTr="00354CCD">
        <w:tc>
          <w:tcPr>
            <w:tcW w:w="1951" w:type="dxa"/>
            <w:vMerge/>
            <w:vAlign w:val="center"/>
          </w:tcPr>
          <w:p w14:paraId="2E8508AF" w14:textId="77777777" w:rsidR="00781892" w:rsidRPr="00601741" w:rsidRDefault="00781892" w:rsidP="00354CCD">
            <w:pPr>
              <w:pStyle w:val="testocelle"/>
            </w:pPr>
          </w:p>
        </w:tc>
        <w:tc>
          <w:tcPr>
            <w:tcW w:w="6379" w:type="dxa"/>
          </w:tcPr>
          <w:p w14:paraId="40AADE1E" w14:textId="77777777" w:rsidR="00781892" w:rsidRPr="00601741" w:rsidRDefault="00781892" w:rsidP="00354CCD">
            <w:pPr>
              <w:pStyle w:val="testocelle"/>
            </w:pPr>
            <w:r w:rsidRPr="00601741">
              <w:t>consorzio tra imprese artigiane di cui alla legge 8 agosto 1985, n. 443</w:t>
            </w:r>
          </w:p>
        </w:tc>
        <w:tc>
          <w:tcPr>
            <w:tcW w:w="1523" w:type="dxa"/>
            <w:vAlign w:val="center"/>
          </w:tcPr>
          <w:p w14:paraId="7617F5BE" w14:textId="77777777" w:rsidR="00781892" w:rsidRPr="00601741" w:rsidRDefault="00781892" w:rsidP="00354CCD">
            <w:pPr>
              <w:pStyle w:val="testocelle"/>
            </w:pPr>
            <w:r w:rsidRPr="00601741">
              <w:t>[___]</w:t>
            </w:r>
          </w:p>
        </w:tc>
      </w:tr>
      <w:tr w:rsidR="00781892" w:rsidRPr="00601741" w14:paraId="08C4D99D" w14:textId="77777777" w:rsidTr="00354CCD">
        <w:tc>
          <w:tcPr>
            <w:tcW w:w="1951" w:type="dxa"/>
            <w:vAlign w:val="center"/>
          </w:tcPr>
          <w:p w14:paraId="54BE758A" w14:textId="77777777" w:rsidR="00781892" w:rsidRPr="00601741" w:rsidRDefault="00781892" w:rsidP="00354CCD">
            <w:pPr>
              <w:pStyle w:val="testocelle"/>
            </w:pPr>
            <w:r w:rsidRPr="00601741">
              <w:t>Art. 65 comma 2 lett. d)</w:t>
            </w:r>
          </w:p>
        </w:tc>
        <w:tc>
          <w:tcPr>
            <w:tcW w:w="6379" w:type="dxa"/>
          </w:tcPr>
          <w:p w14:paraId="29B004B4" w14:textId="77777777" w:rsidR="00781892" w:rsidRPr="00601741" w:rsidRDefault="00781892" w:rsidP="00354CCD">
            <w:pPr>
              <w:pStyle w:val="testocelle"/>
            </w:pPr>
            <w:r w:rsidRPr="00601741">
              <w:t>consorzi stabili, costituiti anche in forma di società consortili ai sensi dell'articolo 2615-ter del codice civile, tra imprenditori individuali, anche artigiani, società commerciali, società cooperative di produzione e lavoro. I consorzi stabili sono formati da non meno di tre consorziati che, con decisione assunta dai rispettivi organi deliberativi, abbiano stabilito di operare in modo congiunto nel settore dei contratti pubblici di lavori, servizi e forniture per un periodo di tempo non inferiore a cinque anni, istituendo a tal fine una comune struttura di impresa</w:t>
            </w:r>
          </w:p>
        </w:tc>
        <w:tc>
          <w:tcPr>
            <w:tcW w:w="1523" w:type="dxa"/>
            <w:vAlign w:val="center"/>
          </w:tcPr>
          <w:p w14:paraId="60B13180" w14:textId="77777777" w:rsidR="00781892" w:rsidRPr="00601741" w:rsidRDefault="00781892" w:rsidP="00354CCD">
            <w:pPr>
              <w:pStyle w:val="testocelle"/>
            </w:pPr>
            <w:r w:rsidRPr="00601741">
              <w:t>[___]</w:t>
            </w:r>
          </w:p>
        </w:tc>
      </w:tr>
      <w:tr w:rsidR="00781892" w:rsidRPr="00601741" w14:paraId="03B67F2D" w14:textId="77777777" w:rsidTr="00354CCD">
        <w:trPr>
          <w:trHeight w:val="796"/>
        </w:trPr>
        <w:tc>
          <w:tcPr>
            <w:tcW w:w="1951" w:type="dxa"/>
            <w:vAlign w:val="center"/>
          </w:tcPr>
          <w:p w14:paraId="02DD14E9" w14:textId="77777777" w:rsidR="00781892" w:rsidRPr="00601741" w:rsidRDefault="00781892" w:rsidP="00354CCD">
            <w:pPr>
              <w:pStyle w:val="testocelle"/>
            </w:pPr>
            <w:r w:rsidRPr="00601741">
              <w:t>Art. 65 comma 2 lett. e)</w:t>
            </w:r>
          </w:p>
        </w:tc>
        <w:tc>
          <w:tcPr>
            <w:tcW w:w="6379" w:type="dxa"/>
          </w:tcPr>
          <w:p w14:paraId="7677DCF2" w14:textId="77777777" w:rsidR="00781892" w:rsidRPr="00601741" w:rsidRDefault="00781892" w:rsidP="00354CCD">
            <w:pPr>
              <w:pStyle w:val="testocelle"/>
              <w:rPr>
                <w:sz w:val="24"/>
                <w:szCs w:val="24"/>
              </w:rPr>
            </w:pPr>
            <w:r w:rsidRPr="00601741">
              <w:t xml:space="preserve">capogruppo/mandatario di raggruppamento temporaneo di concorrenti, costituito fra i soggetti di cui alle lettere a), b) e c), cui è stato conferito mandato speciale con rappresentanza </w:t>
            </w:r>
          </w:p>
        </w:tc>
        <w:tc>
          <w:tcPr>
            <w:tcW w:w="1523" w:type="dxa"/>
            <w:vAlign w:val="center"/>
          </w:tcPr>
          <w:p w14:paraId="6F6439DB" w14:textId="77777777" w:rsidR="00781892" w:rsidRPr="00601741" w:rsidRDefault="00781892" w:rsidP="00354CCD">
            <w:pPr>
              <w:pStyle w:val="testocelle"/>
            </w:pPr>
          </w:p>
          <w:p w14:paraId="730C86C2" w14:textId="77777777" w:rsidR="00781892" w:rsidRPr="00601741" w:rsidRDefault="00781892" w:rsidP="00354CCD">
            <w:pPr>
              <w:pStyle w:val="testocelle"/>
            </w:pPr>
            <w:r w:rsidRPr="00601741">
              <w:t>[___]</w:t>
            </w:r>
          </w:p>
          <w:p w14:paraId="429AB896" w14:textId="77777777" w:rsidR="00781892" w:rsidRPr="00601741" w:rsidRDefault="00781892" w:rsidP="00354CCD">
            <w:pPr>
              <w:pStyle w:val="testocelle"/>
            </w:pPr>
          </w:p>
          <w:p w14:paraId="44A832ED" w14:textId="77777777" w:rsidR="00781892" w:rsidRPr="00601741" w:rsidRDefault="00781892" w:rsidP="00354CCD">
            <w:pPr>
              <w:pStyle w:val="testocelle"/>
            </w:pPr>
          </w:p>
        </w:tc>
      </w:tr>
      <w:tr w:rsidR="00781892" w:rsidRPr="00601741" w14:paraId="07886B77" w14:textId="77777777" w:rsidTr="00354CCD">
        <w:trPr>
          <w:trHeight w:val="633"/>
        </w:trPr>
        <w:tc>
          <w:tcPr>
            <w:tcW w:w="1951" w:type="dxa"/>
            <w:vAlign w:val="center"/>
          </w:tcPr>
          <w:p w14:paraId="0B3982FE" w14:textId="77777777" w:rsidR="00781892" w:rsidRPr="00601741" w:rsidRDefault="00781892" w:rsidP="00354CCD">
            <w:pPr>
              <w:pStyle w:val="testocelle"/>
            </w:pPr>
            <w:r w:rsidRPr="00601741">
              <w:t>Art. 68</w:t>
            </w:r>
          </w:p>
        </w:tc>
        <w:tc>
          <w:tcPr>
            <w:tcW w:w="6379" w:type="dxa"/>
          </w:tcPr>
          <w:p w14:paraId="3863131B" w14:textId="77777777" w:rsidR="00781892" w:rsidRPr="00601741" w:rsidRDefault="00781892" w:rsidP="00354CCD">
            <w:pPr>
              <w:pStyle w:val="testocelle"/>
            </w:pPr>
            <w:r w:rsidRPr="00601741">
              <w:t>operatore economico che partecipa assieme ad altri soggetti, coi quali si costituirà in raggruppamento temporaneo di concorrenti ai sensi dell’art. 65, c. e, lett. d)</w:t>
            </w:r>
          </w:p>
        </w:tc>
        <w:tc>
          <w:tcPr>
            <w:tcW w:w="1523" w:type="dxa"/>
            <w:vAlign w:val="center"/>
          </w:tcPr>
          <w:p w14:paraId="4BE0BB90" w14:textId="77777777" w:rsidR="00781892" w:rsidRPr="00601741" w:rsidRDefault="00781892" w:rsidP="00354CCD">
            <w:pPr>
              <w:pStyle w:val="testocelle"/>
            </w:pPr>
            <w:r w:rsidRPr="00601741">
              <w:t xml:space="preserve"> [___]</w:t>
            </w:r>
          </w:p>
        </w:tc>
      </w:tr>
      <w:tr w:rsidR="00781892" w:rsidRPr="00601741" w14:paraId="657260A3" w14:textId="77777777" w:rsidTr="00354CCD">
        <w:trPr>
          <w:trHeight w:val="1048"/>
        </w:trPr>
        <w:tc>
          <w:tcPr>
            <w:tcW w:w="1951" w:type="dxa"/>
            <w:vAlign w:val="center"/>
          </w:tcPr>
          <w:p w14:paraId="178F7A24" w14:textId="77777777" w:rsidR="00781892" w:rsidRPr="00601741" w:rsidRDefault="00781892" w:rsidP="00354CCD">
            <w:pPr>
              <w:pStyle w:val="testocelle"/>
            </w:pPr>
            <w:r w:rsidRPr="00601741">
              <w:t>Art. 65 comma 2 lett. f)</w:t>
            </w:r>
          </w:p>
        </w:tc>
        <w:tc>
          <w:tcPr>
            <w:tcW w:w="6379" w:type="dxa"/>
          </w:tcPr>
          <w:p w14:paraId="764D7C9C" w14:textId="77777777" w:rsidR="00781892" w:rsidRPr="00601741" w:rsidRDefault="00781892" w:rsidP="00354CCD">
            <w:pPr>
              <w:pStyle w:val="testocelle"/>
            </w:pPr>
            <w:r w:rsidRPr="00601741">
              <w:t>consorzio ordinario di concorrenti di cui all'articolo 2602 del codice civile, costituito tra i soggetti di cui alle lettere a), b) e c) del presente comma, anche in forma di società ai sensi dell'articolo 2615-ter del codice civile</w:t>
            </w:r>
          </w:p>
        </w:tc>
        <w:tc>
          <w:tcPr>
            <w:tcW w:w="1523" w:type="dxa"/>
            <w:vAlign w:val="center"/>
          </w:tcPr>
          <w:p w14:paraId="15B25C18" w14:textId="77777777" w:rsidR="00781892" w:rsidRPr="00601741" w:rsidRDefault="00781892" w:rsidP="00354CCD">
            <w:pPr>
              <w:pStyle w:val="testocelle"/>
            </w:pPr>
          </w:p>
          <w:p w14:paraId="7683BC16" w14:textId="77777777" w:rsidR="00781892" w:rsidRPr="00601741" w:rsidRDefault="00781892" w:rsidP="00354CCD">
            <w:pPr>
              <w:pStyle w:val="testocelle"/>
            </w:pPr>
            <w:r w:rsidRPr="00601741">
              <w:t xml:space="preserve"> [___]</w:t>
            </w:r>
          </w:p>
          <w:p w14:paraId="36D3A11D" w14:textId="77777777" w:rsidR="00781892" w:rsidRPr="00601741" w:rsidRDefault="00781892" w:rsidP="00354CCD">
            <w:pPr>
              <w:pStyle w:val="testocelle"/>
            </w:pPr>
          </w:p>
          <w:p w14:paraId="6FD89898" w14:textId="77777777" w:rsidR="00781892" w:rsidRPr="00601741" w:rsidRDefault="00781892" w:rsidP="00354CCD">
            <w:pPr>
              <w:pStyle w:val="testocelle"/>
            </w:pPr>
          </w:p>
          <w:p w14:paraId="6362EEDC" w14:textId="77777777" w:rsidR="00781892" w:rsidRPr="00601741" w:rsidRDefault="00781892" w:rsidP="00354CCD">
            <w:pPr>
              <w:pStyle w:val="testocelle"/>
            </w:pPr>
          </w:p>
        </w:tc>
      </w:tr>
      <w:tr w:rsidR="00781892" w:rsidRPr="00601741" w14:paraId="27FA8847" w14:textId="77777777" w:rsidTr="00354CCD">
        <w:trPr>
          <w:trHeight w:val="626"/>
        </w:trPr>
        <w:tc>
          <w:tcPr>
            <w:tcW w:w="1951" w:type="dxa"/>
            <w:vAlign w:val="center"/>
          </w:tcPr>
          <w:p w14:paraId="6FF22A93" w14:textId="77777777" w:rsidR="00781892" w:rsidRPr="00601741" w:rsidRDefault="00781892" w:rsidP="00354CCD">
            <w:pPr>
              <w:pStyle w:val="testocelle"/>
            </w:pPr>
            <w:r w:rsidRPr="00601741">
              <w:t>Art. 68</w:t>
            </w:r>
          </w:p>
        </w:tc>
        <w:tc>
          <w:tcPr>
            <w:tcW w:w="6379" w:type="dxa"/>
          </w:tcPr>
          <w:p w14:paraId="38582FAE" w14:textId="77777777" w:rsidR="00781892" w:rsidRPr="00601741" w:rsidRDefault="00781892" w:rsidP="00354CCD">
            <w:pPr>
              <w:pStyle w:val="testocelle"/>
            </w:pPr>
            <w:r w:rsidRPr="00601741">
              <w:t>operatore economico che partecipa assieme ad altri soggetti, coi quali si costituirà in consorzio ordinario di concorrenti ai sensi dell’art. 2602 c.c.</w:t>
            </w:r>
          </w:p>
        </w:tc>
        <w:tc>
          <w:tcPr>
            <w:tcW w:w="1523" w:type="dxa"/>
            <w:vAlign w:val="center"/>
          </w:tcPr>
          <w:p w14:paraId="2A29FDCE" w14:textId="77777777" w:rsidR="00781892" w:rsidRPr="00601741" w:rsidRDefault="00781892" w:rsidP="00354CCD">
            <w:pPr>
              <w:pStyle w:val="testocelle"/>
            </w:pPr>
            <w:r w:rsidRPr="00601741">
              <w:t>[___]</w:t>
            </w:r>
          </w:p>
        </w:tc>
      </w:tr>
      <w:tr w:rsidR="00781892" w:rsidRPr="00601741" w14:paraId="1F21D6AB" w14:textId="77777777" w:rsidTr="00354CCD">
        <w:tc>
          <w:tcPr>
            <w:tcW w:w="1951" w:type="dxa"/>
            <w:vAlign w:val="center"/>
          </w:tcPr>
          <w:p w14:paraId="514AC75C" w14:textId="77777777" w:rsidR="00781892" w:rsidRPr="00601741" w:rsidRDefault="00781892" w:rsidP="00354CCD">
            <w:pPr>
              <w:pStyle w:val="testocelle"/>
            </w:pPr>
            <w:r w:rsidRPr="00601741">
              <w:lastRenderedPageBreak/>
              <w:t>Art. 65 comma 2 lett. g)</w:t>
            </w:r>
          </w:p>
        </w:tc>
        <w:tc>
          <w:tcPr>
            <w:tcW w:w="6379" w:type="dxa"/>
          </w:tcPr>
          <w:p w14:paraId="3CCEFDC6" w14:textId="77777777" w:rsidR="00781892" w:rsidRPr="00601741" w:rsidRDefault="00781892" w:rsidP="00354CCD">
            <w:pPr>
              <w:pStyle w:val="testocelle"/>
            </w:pPr>
            <w:r w:rsidRPr="00601741">
              <w:t>aggregazioni tra le imprese aderenti al contratto di rete, costituito ai sensi dell'articolo 3, comma 4-ter, del decreto legge 10 febbraio 2009, n. 5, come modificato dall’art. 45 della Legge 134/2012</w:t>
            </w:r>
          </w:p>
        </w:tc>
        <w:tc>
          <w:tcPr>
            <w:tcW w:w="1523" w:type="dxa"/>
            <w:vAlign w:val="center"/>
          </w:tcPr>
          <w:p w14:paraId="6BEA573D" w14:textId="77777777" w:rsidR="00781892" w:rsidRPr="00601741" w:rsidRDefault="00781892" w:rsidP="00354CCD">
            <w:pPr>
              <w:pStyle w:val="testocelle"/>
            </w:pPr>
            <w:r w:rsidRPr="00601741">
              <w:t>[___]</w:t>
            </w:r>
          </w:p>
          <w:p w14:paraId="1821B5D9" w14:textId="77777777" w:rsidR="00781892" w:rsidRPr="00601741" w:rsidRDefault="00781892" w:rsidP="00354CCD">
            <w:pPr>
              <w:pStyle w:val="testocelle"/>
            </w:pPr>
          </w:p>
          <w:p w14:paraId="604A14E1" w14:textId="77777777" w:rsidR="00781892" w:rsidRPr="00601741" w:rsidRDefault="00781892" w:rsidP="00354CCD">
            <w:pPr>
              <w:pStyle w:val="testocelle"/>
            </w:pPr>
          </w:p>
          <w:p w14:paraId="150FEDC8" w14:textId="77777777" w:rsidR="00781892" w:rsidRPr="00601741" w:rsidRDefault="00781892" w:rsidP="00354CCD">
            <w:pPr>
              <w:pStyle w:val="testocelle"/>
            </w:pPr>
          </w:p>
        </w:tc>
      </w:tr>
      <w:tr w:rsidR="00781892" w:rsidRPr="00601741" w14:paraId="157EA9AD" w14:textId="77777777" w:rsidTr="00354CCD">
        <w:tc>
          <w:tcPr>
            <w:tcW w:w="1951" w:type="dxa"/>
            <w:vAlign w:val="center"/>
          </w:tcPr>
          <w:p w14:paraId="70351CC2" w14:textId="77777777" w:rsidR="00781892" w:rsidRPr="00601741" w:rsidRDefault="00781892" w:rsidP="00354CCD">
            <w:pPr>
              <w:pStyle w:val="testocelle"/>
            </w:pPr>
            <w:r w:rsidRPr="00601741">
              <w:t>Art. 68</w:t>
            </w:r>
          </w:p>
        </w:tc>
        <w:tc>
          <w:tcPr>
            <w:tcW w:w="6379" w:type="dxa"/>
          </w:tcPr>
          <w:p w14:paraId="409D38FC" w14:textId="77777777" w:rsidR="00781892" w:rsidRPr="00601741" w:rsidRDefault="00781892" w:rsidP="00354CCD">
            <w:pPr>
              <w:pStyle w:val="testocelle"/>
            </w:pPr>
            <w:r w:rsidRPr="00601741">
              <w:t xml:space="preserve">operatore economico aderente a un contratto di rete, </w:t>
            </w:r>
            <w:r w:rsidRPr="00601741">
              <w:rPr>
                <w:u w:val="single"/>
              </w:rPr>
              <w:t>non costituito</w:t>
            </w:r>
            <w:r w:rsidRPr="00601741">
              <w:t xml:space="preserve"> ai sensi dell'articolo 3, comma 4-ter, del decreto legge 10 febbraio 2009, n. 5, come modificato dall’art. 45 della Legge 134/2012.</w:t>
            </w:r>
          </w:p>
        </w:tc>
        <w:tc>
          <w:tcPr>
            <w:tcW w:w="1523" w:type="dxa"/>
            <w:vAlign w:val="center"/>
          </w:tcPr>
          <w:p w14:paraId="6A9FF4C9" w14:textId="77777777" w:rsidR="00781892" w:rsidRPr="00601741" w:rsidRDefault="00781892" w:rsidP="00354CCD">
            <w:pPr>
              <w:pStyle w:val="testocelle"/>
            </w:pPr>
            <w:r w:rsidRPr="00601741">
              <w:t>[___]</w:t>
            </w:r>
          </w:p>
        </w:tc>
      </w:tr>
      <w:tr w:rsidR="00781892" w:rsidRPr="00683E44" w14:paraId="34BEBE68" w14:textId="77777777" w:rsidTr="00354CCD">
        <w:tc>
          <w:tcPr>
            <w:tcW w:w="1951" w:type="dxa"/>
            <w:vAlign w:val="center"/>
          </w:tcPr>
          <w:p w14:paraId="373FFF7B" w14:textId="77777777" w:rsidR="00781892" w:rsidRPr="00601741" w:rsidRDefault="00781892" w:rsidP="00354CCD">
            <w:pPr>
              <w:pStyle w:val="testocelle"/>
            </w:pPr>
            <w:r w:rsidRPr="00601741">
              <w:t>Art. 65 comma 2 lett. g)</w:t>
            </w:r>
          </w:p>
        </w:tc>
        <w:tc>
          <w:tcPr>
            <w:tcW w:w="6379" w:type="dxa"/>
          </w:tcPr>
          <w:p w14:paraId="2D38DCEA" w14:textId="77777777" w:rsidR="00781892" w:rsidRPr="00601741" w:rsidRDefault="00781892" w:rsidP="00354CCD">
            <w:pPr>
              <w:pStyle w:val="testocelle"/>
            </w:pPr>
            <w:r w:rsidRPr="00601741">
              <w:t>Gruppo Europeo di Interesse Economico (GEIE) costituito ai sensi del decreto legislativo 23 luglio 1991, n. 240 o capofila dei soggetti che hanno stipulato il contratto di gruppo europeo di interesse economico (GEIE) ai sensi del decreto legislativo 23 luglio 1991, n. 240</w:t>
            </w:r>
          </w:p>
        </w:tc>
        <w:tc>
          <w:tcPr>
            <w:tcW w:w="1523" w:type="dxa"/>
            <w:vAlign w:val="center"/>
          </w:tcPr>
          <w:p w14:paraId="797FBE91" w14:textId="77777777" w:rsidR="00781892" w:rsidRPr="00683E44" w:rsidRDefault="00781892" w:rsidP="00354CCD">
            <w:pPr>
              <w:pStyle w:val="testocelle"/>
            </w:pPr>
            <w:r w:rsidRPr="00601741">
              <w:t>[___]</w:t>
            </w:r>
          </w:p>
        </w:tc>
      </w:tr>
    </w:tbl>
    <w:p w14:paraId="229324F5" w14:textId="77777777" w:rsidR="00B704FC" w:rsidRDefault="00B704FC" w:rsidP="00B704FC"/>
    <w:p w14:paraId="0F22BC9C" w14:textId="77777777" w:rsidR="00AA7DCD" w:rsidRPr="00AA7DCD" w:rsidRDefault="00AA7DCD" w:rsidP="00AA7DCD">
      <w:pPr>
        <w:pStyle w:val="testocell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uto"/>
        <w:rPr>
          <w:b/>
          <w:bCs/>
          <w:iCs/>
          <w:szCs w:val="22"/>
        </w:rPr>
      </w:pPr>
      <w:r w:rsidRPr="00AA7DCD">
        <w:rPr>
          <w:b/>
          <w:bCs/>
          <w:iCs/>
          <w:szCs w:val="22"/>
        </w:rPr>
        <w:t>Il sottoscritto, inoltre, ai sensi degli articoli 46 e 47 del D.P.R. 9 dicembre 2000, n. 445 e ss.mm.ii. consapevole delle sanzioni penali previste dall’articolo 76 del medesimo D.P.R. 445/2000 e ss.mm.ii., per le ipotesi di falsità in atti e dichiarazioni mendaci ivi indicate</w:t>
      </w:r>
    </w:p>
    <w:p w14:paraId="0F22BC9D" w14:textId="77777777" w:rsidR="001C3FFF" w:rsidRDefault="001C3FFF" w:rsidP="001C3FFF">
      <w:pPr>
        <w:pStyle w:val="Titolo2"/>
      </w:pPr>
      <w:r w:rsidRPr="004A3997">
        <w:t>DICHIARA:</w:t>
      </w:r>
    </w:p>
    <w:p w14:paraId="0F22BC9E" w14:textId="77777777" w:rsidR="001C3FFF" w:rsidRPr="009278C0" w:rsidRDefault="001C3FFF" w:rsidP="001C3FFF">
      <w:r>
        <w:t>Le seguenti informazioni relative all’impresa sopra indicata:</w:t>
      </w:r>
    </w:p>
    <w:tbl>
      <w:tblPr>
        <w:tblStyle w:val="Grigliatabella"/>
        <w:tblW w:w="5000" w:type="pct"/>
        <w:tblLook w:val="04A0" w:firstRow="1" w:lastRow="0" w:firstColumn="1" w:lastColumn="0" w:noHBand="0" w:noVBand="1"/>
      </w:tblPr>
      <w:tblGrid>
        <w:gridCol w:w="2093"/>
        <w:gridCol w:w="4111"/>
        <w:gridCol w:w="3650"/>
      </w:tblGrid>
      <w:tr w:rsidR="001C3FFF" w:rsidRPr="00430ECD" w14:paraId="0F22BCA2" w14:textId="77777777" w:rsidTr="00DE393F">
        <w:tc>
          <w:tcPr>
            <w:tcW w:w="1062" w:type="pct"/>
            <w:vAlign w:val="center"/>
          </w:tcPr>
          <w:p w14:paraId="0F22BC9F" w14:textId="77777777" w:rsidR="001C3FFF" w:rsidRPr="00430ECD" w:rsidRDefault="001C3FFF" w:rsidP="00430ECD">
            <w:pPr>
              <w:pStyle w:val="testocelle"/>
              <w:jc w:val="center"/>
              <w:rPr>
                <w:b/>
              </w:rPr>
            </w:pPr>
            <w:r w:rsidRPr="00430ECD">
              <w:rPr>
                <w:b/>
              </w:rPr>
              <w:t>Informazione richiesta</w:t>
            </w:r>
          </w:p>
        </w:tc>
        <w:tc>
          <w:tcPr>
            <w:tcW w:w="2086" w:type="pct"/>
            <w:vAlign w:val="center"/>
          </w:tcPr>
          <w:p w14:paraId="0F22BCA0" w14:textId="77777777" w:rsidR="001C3FFF" w:rsidRPr="00430ECD" w:rsidRDefault="001C3FFF" w:rsidP="00430ECD">
            <w:pPr>
              <w:pStyle w:val="testocelle"/>
              <w:jc w:val="center"/>
              <w:rPr>
                <w:b/>
              </w:rPr>
            </w:pPr>
            <w:r w:rsidRPr="00430ECD">
              <w:rPr>
                <w:b/>
              </w:rPr>
              <w:t>Dettaglio informazione richiesta</w:t>
            </w:r>
          </w:p>
        </w:tc>
        <w:tc>
          <w:tcPr>
            <w:tcW w:w="1852" w:type="pct"/>
            <w:vAlign w:val="center"/>
          </w:tcPr>
          <w:p w14:paraId="0F22BCA1" w14:textId="77777777" w:rsidR="001C3FFF" w:rsidRPr="00430ECD" w:rsidRDefault="001C3FFF" w:rsidP="00430ECD">
            <w:pPr>
              <w:pStyle w:val="testocelle"/>
              <w:jc w:val="center"/>
              <w:rPr>
                <w:b/>
              </w:rPr>
            </w:pPr>
            <w:r w:rsidRPr="00430ECD">
              <w:rPr>
                <w:b/>
              </w:rPr>
              <w:t>Campo da compilare</w:t>
            </w:r>
          </w:p>
        </w:tc>
      </w:tr>
      <w:tr w:rsidR="001C3FFF" w:rsidRPr="00430ECD" w14:paraId="0F22BCA6" w14:textId="77777777" w:rsidTr="00DE393F">
        <w:tc>
          <w:tcPr>
            <w:tcW w:w="1062" w:type="pct"/>
            <w:vMerge w:val="restart"/>
            <w:vAlign w:val="center"/>
          </w:tcPr>
          <w:p w14:paraId="0F22BCA3" w14:textId="77777777" w:rsidR="001C3FFF" w:rsidRPr="00430ECD" w:rsidRDefault="001C3FFF" w:rsidP="00430ECD">
            <w:pPr>
              <w:pStyle w:val="testocelle"/>
            </w:pPr>
            <w:r w:rsidRPr="00430ECD">
              <w:t>Iscrizione CCIAA</w:t>
            </w:r>
          </w:p>
        </w:tc>
        <w:tc>
          <w:tcPr>
            <w:tcW w:w="2086" w:type="pct"/>
            <w:vAlign w:val="center"/>
          </w:tcPr>
          <w:p w14:paraId="0F22BCA4" w14:textId="77777777" w:rsidR="001C3FFF" w:rsidRPr="00430ECD" w:rsidRDefault="001C3FFF" w:rsidP="00430ECD">
            <w:pPr>
              <w:pStyle w:val="testocelle"/>
            </w:pPr>
            <w:r w:rsidRPr="00430ECD">
              <w:t>provincia</w:t>
            </w:r>
          </w:p>
        </w:tc>
        <w:tc>
          <w:tcPr>
            <w:tcW w:w="1852" w:type="pct"/>
          </w:tcPr>
          <w:p w14:paraId="0F22BCA5" w14:textId="77777777" w:rsidR="001C3FFF" w:rsidRPr="00430ECD" w:rsidRDefault="001C3FFF" w:rsidP="00430ECD">
            <w:pPr>
              <w:pStyle w:val="testocelle"/>
            </w:pPr>
          </w:p>
        </w:tc>
      </w:tr>
      <w:tr w:rsidR="001C3FFF" w:rsidRPr="00430ECD" w14:paraId="0F22BCAA" w14:textId="77777777" w:rsidTr="00DE393F">
        <w:tc>
          <w:tcPr>
            <w:tcW w:w="1062" w:type="pct"/>
            <w:vMerge/>
            <w:vAlign w:val="center"/>
          </w:tcPr>
          <w:p w14:paraId="0F22BCA7" w14:textId="77777777" w:rsidR="001C3FFF" w:rsidRPr="00430ECD" w:rsidRDefault="001C3FFF" w:rsidP="00430ECD">
            <w:pPr>
              <w:pStyle w:val="testocelle"/>
            </w:pPr>
          </w:p>
        </w:tc>
        <w:tc>
          <w:tcPr>
            <w:tcW w:w="2086" w:type="pct"/>
            <w:vAlign w:val="center"/>
          </w:tcPr>
          <w:p w14:paraId="0F22BCA8" w14:textId="77777777" w:rsidR="001C3FFF" w:rsidRPr="00430ECD" w:rsidRDefault="001C3FFF" w:rsidP="00430ECD">
            <w:pPr>
              <w:pStyle w:val="testocelle"/>
            </w:pPr>
            <w:r w:rsidRPr="00430ECD">
              <w:t>attività</w:t>
            </w:r>
          </w:p>
        </w:tc>
        <w:tc>
          <w:tcPr>
            <w:tcW w:w="1852" w:type="pct"/>
          </w:tcPr>
          <w:p w14:paraId="0F22BCA9" w14:textId="77777777" w:rsidR="001C3FFF" w:rsidRPr="00430ECD" w:rsidRDefault="001C3FFF" w:rsidP="00430ECD">
            <w:pPr>
              <w:pStyle w:val="testocelle"/>
            </w:pPr>
          </w:p>
        </w:tc>
      </w:tr>
      <w:tr w:rsidR="001C3FFF" w:rsidRPr="00430ECD" w14:paraId="0F22BCAE" w14:textId="77777777" w:rsidTr="00DE393F">
        <w:tc>
          <w:tcPr>
            <w:tcW w:w="1062" w:type="pct"/>
            <w:vMerge/>
            <w:vAlign w:val="center"/>
          </w:tcPr>
          <w:p w14:paraId="0F22BCAB" w14:textId="77777777" w:rsidR="001C3FFF" w:rsidRPr="00430ECD" w:rsidRDefault="001C3FFF" w:rsidP="00430ECD">
            <w:pPr>
              <w:pStyle w:val="testocelle"/>
            </w:pPr>
          </w:p>
        </w:tc>
        <w:tc>
          <w:tcPr>
            <w:tcW w:w="2086" w:type="pct"/>
            <w:vAlign w:val="center"/>
          </w:tcPr>
          <w:p w14:paraId="0F22BCAC" w14:textId="77777777" w:rsidR="001C3FFF" w:rsidRPr="00430ECD" w:rsidRDefault="001C3FFF" w:rsidP="00430ECD">
            <w:pPr>
              <w:pStyle w:val="testocelle"/>
            </w:pPr>
            <w:r w:rsidRPr="00430ECD">
              <w:t>numero di iscrizione</w:t>
            </w:r>
          </w:p>
        </w:tc>
        <w:tc>
          <w:tcPr>
            <w:tcW w:w="1852" w:type="pct"/>
          </w:tcPr>
          <w:p w14:paraId="0F22BCAD" w14:textId="77777777" w:rsidR="001C3FFF" w:rsidRPr="00430ECD" w:rsidRDefault="001C3FFF" w:rsidP="00430ECD">
            <w:pPr>
              <w:pStyle w:val="testocelle"/>
            </w:pPr>
          </w:p>
        </w:tc>
      </w:tr>
      <w:tr w:rsidR="001C3FFF" w:rsidRPr="00430ECD" w14:paraId="0F22BCB2" w14:textId="77777777" w:rsidTr="00DE393F">
        <w:tc>
          <w:tcPr>
            <w:tcW w:w="1062" w:type="pct"/>
            <w:vMerge/>
            <w:vAlign w:val="center"/>
          </w:tcPr>
          <w:p w14:paraId="0F22BCAF" w14:textId="77777777" w:rsidR="001C3FFF" w:rsidRPr="00430ECD" w:rsidRDefault="001C3FFF" w:rsidP="00430ECD">
            <w:pPr>
              <w:pStyle w:val="testocelle"/>
            </w:pPr>
          </w:p>
        </w:tc>
        <w:tc>
          <w:tcPr>
            <w:tcW w:w="2086" w:type="pct"/>
            <w:vAlign w:val="center"/>
          </w:tcPr>
          <w:p w14:paraId="0F22BCB0" w14:textId="77777777" w:rsidR="001C3FFF" w:rsidRPr="00430ECD" w:rsidRDefault="001C3FFF" w:rsidP="00430ECD">
            <w:pPr>
              <w:pStyle w:val="testocelle"/>
            </w:pPr>
            <w:r w:rsidRPr="00430ECD">
              <w:t>Data di iscrizione</w:t>
            </w:r>
          </w:p>
        </w:tc>
        <w:tc>
          <w:tcPr>
            <w:tcW w:w="1852" w:type="pct"/>
          </w:tcPr>
          <w:p w14:paraId="0F22BCB1" w14:textId="77777777" w:rsidR="001C3FFF" w:rsidRPr="00430ECD" w:rsidRDefault="001C3FFF" w:rsidP="00430ECD">
            <w:pPr>
              <w:pStyle w:val="testocelle"/>
            </w:pPr>
          </w:p>
        </w:tc>
      </w:tr>
      <w:tr w:rsidR="001C3FFF" w:rsidRPr="00430ECD" w14:paraId="0F22BCB6" w14:textId="77777777" w:rsidTr="00DE393F">
        <w:tc>
          <w:tcPr>
            <w:tcW w:w="1062" w:type="pct"/>
            <w:vMerge/>
            <w:vAlign w:val="center"/>
          </w:tcPr>
          <w:p w14:paraId="0F22BCB3" w14:textId="77777777" w:rsidR="001C3FFF" w:rsidRPr="00430ECD" w:rsidRDefault="001C3FFF" w:rsidP="00430ECD">
            <w:pPr>
              <w:pStyle w:val="testocelle"/>
            </w:pPr>
          </w:p>
        </w:tc>
        <w:tc>
          <w:tcPr>
            <w:tcW w:w="2086" w:type="pct"/>
            <w:vAlign w:val="center"/>
          </w:tcPr>
          <w:p w14:paraId="0F22BCB4" w14:textId="77777777" w:rsidR="001C3FFF" w:rsidRPr="00430ECD" w:rsidRDefault="001C3FFF" w:rsidP="00430ECD">
            <w:pPr>
              <w:pStyle w:val="testocelle"/>
            </w:pPr>
            <w:r w:rsidRPr="00430ECD">
              <w:t>Durata della ditta</w:t>
            </w:r>
          </w:p>
        </w:tc>
        <w:tc>
          <w:tcPr>
            <w:tcW w:w="1852" w:type="pct"/>
          </w:tcPr>
          <w:p w14:paraId="0F22BCB5" w14:textId="77777777" w:rsidR="001C3FFF" w:rsidRPr="00430ECD" w:rsidRDefault="001C3FFF" w:rsidP="00430ECD">
            <w:pPr>
              <w:pStyle w:val="testocelle"/>
            </w:pPr>
          </w:p>
        </w:tc>
      </w:tr>
      <w:tr w:rsidR="001C3FFF" w:rsidRPr="00430ECD" w14:paraId="0F22BCBA" w14:textId="77777777" w:rsidTr="00DE393F">
        <w:tc>
          <w:tcPr>
            <w:tcW w:w="1062" w:type="pct"/>
            <w:vMerge/>
            <w:vAlign w:val="center"/>
          </w:tcPr>
          <w:p w14:paraId="0F22BCB7" w14:textId="77777777" w:rsidR="001C3FFF" w:rsidRPr="00430ECD" w:rsidRDefault="001C3FFF" w:rsidP="00430ECD">
            <w:pPr>
              <w:pStyle w:val="testocelle"/>
            </w:pPr>
          </w:p>
        </w:tc>
        <w:tc>
          <w:tcPr>
            <w:tcW w:w="2086" w:type="pct"/>
            <w:vAlign w:val="center"/>
          </w:tcPr>
          <w:p w14:paraId="0F22BCB8" w14:textId="77777777" w:rsidR="001C3FFF" w:rsidRPr="00430ECD" w:rsidRDefault="001C3FFF" w:rsidP="00430ECD">
            <w:pPr>
              <w:pStyle w:val="testocelle"/>
            </w:pPr>
            <w:r w:rsidRPr="00430ECD">
              <w:t>Forma giuridica</w:t>
            </w:r>
          </w:p>
        </w:tc>
        <w:tc>
          <w:tcPr>
            <w:tcW w:w="1852" w:type="pct"/>
          </w:tcPr>
          <w:p w14:paraId="0F22BCB9" w14:textId="77777777" w:rsidR="001C3FFF" w:rsidRPr="00430ECD" w:rsidRDefault="001C3FFF" w:rsidP="00430ECD">
            <w:pPr>
              <w:pStyle w:val="testocelle"/>
            </w:pPr>
          </w:p>
        </w:tc>
      </w:tr>
      <w:tr w:rsidR="001C3FFF" w:rsidRPr="00430ECD" w14:paraId="0F22BCBE" w14:textId="77777777" w:rsidTr="00DE393F">
        <w:tc>
          <w:tcPr>
            <w:tcW w:w="1062" w:type="pct"/>
            <w:vMerge w:val="restart"/>
            <w:vAlign w:val="center"/>
          </w:tcPr>
          <w:p w14:paraId="0F22BCBB" w14:textId="77777777" w:rsidR="001C3FFF" w:rsidRPr="00430ECD" w:rsidRDefault="001C3FFF" w:rsidP="00430ECD">
            <w:pPr>
              <w:pStyle w:val="testocelle"/>
            </w:pPr>
            <w:r w:rsidRPr="00430ECD">
              <w:t>Iscrizione Anagrafe tributaria</w:t>
            </w:r>
          </w:p>
        </w:tc>
        <w:tc>
          <w:tcPr>
            <w:tcW w:w="2086" w:type="pct"/>
            <w:vAlign w:val="center"/>
          </w:tcPr>
          <w:p w14:paraId="0F22BCBC" w14:textId="77777777" w:rsidR="001C3FFF" w:rsidRPr="00430ECD" w:rsidRDefault="001C3FFF" w:rsidP="00430ECD">
            <w:pPr>
              <w:pStyle w:val="testocelle"/>
            </w:pPr>
            <w:r w:rsidRPr="00430ECD">
              <w:t>Codice fiscale</w:t>
            </w:r>
          </w:p>
        </w:tc>
        <w:tc>
          <w:tcPr>
            <w:tcW w:w="1852" w:type="pct"/>
          </w:tcPr>
          <w:p w14:paraId="0F22BCBD" w14:textId="77777777" w:rsidR="001C3FFF" w:rsidRPr="00430ECD" w:rsidRDefault="001C3FFF" w:rsidP="00430ECD">
            <w:pPr>
              <w:pStyle w:val="testocelle"/>
            </w:pPr>
          </w:p>
        </w:tc>
      </w:tr>
      <w:tr w:rsidR="001C3FFF" w:rsidRPr="00430ECD" w14:paraId="0F22BCC2" w14:textId="77777777" w:rsidTr="00DE393F">
        <w:tc>
          <w:tcPr>
            <w:tcW w:w="1062" w:type="pct"/>
            <w:vMerge/>
            <w:vAlign w:val="center"/>
          </w:tcPr>
          <w:p w14:paraId="0F22BCBF" w14:textId="77777777" w:rsidR="001C3FFF" w:rsidRPr="00430ECD" w:rsidRDefault="001C3FFF" w:rsidP="00430ECD">
            <w:pPr>
              <w:pStyle w:val="testocelle"/>
            </w:pPr>
          </w:p>
        </w:tc>
        <w:tc>
          <w:tcPr>
            <w:tcW w:w="2086" w:type="pct"/>
            <w:vAlign w:val="center"/>
          </w:tcPr>
          <w:p w14:paraId="0F22BCC0" w14:textId="77777777" w:rsidR="001C3FFF" w:rsidRPr="00430ECD" w:rsidRDefault="001C3FFF" w:rsidP="00430ECD">
            <w:pPr>
              <w:pStyle w:val="testocelle"/>
            </w:pPr>
            <w:r w:rsidRPr="00430ECD">
              <w:t>Partita IVA</w:t>
            </w:r>
          </w:p>
        </w:tc>
        <w:tc>
          <w:tcPr>
            <w:tcW w:w="1852" w:type="pct"/>
          </w:tcPr>
          <w:p w14:paraId="0F22BCC1" w14:textId="77777777" w:rsidR="001C3FFF" w:rsidRPr="00430ECD" w:rsidRDefault="001C3FFF" w:rsidP="00430ECD">
            <w:pPr>
              <w:pStyle w:val="testocelle"/>
            </w:pPr>
          </w:p>
        </w:tc>
      </w:tr>
      <w:tr w:rsidR="001C3FFF" w:rsidRPr="00430ECD" w14:paraId="0F22BCC6" w14:textId="77777777" w:rsidTr="00DE393F">
        <w:tc>
          <w:tcPr>
            <w:tcW w:w="1062" w:type="pct"/>
            <w:vMerge/>
            <w:vAlign w:val="center"/>
          </w:tcPr>
          <w:p w14:paraId="0F22BCC3" w14:textId="77777777" w:rsidR="001C3FFF" w:rsidRPr="00430ECD" w:rsidRDefault="001C3FFF" w:rsidP="00430ECD">
            <w:pPr>
              <w:pStyle w:val="testocelle"/>
            </w:pPr>
          </w:p>
        </w:tc>
        <w:tc>
          <w:tcPr>
            <w:tcW w:w="2086" w:type="pct"/>
            <w:vAlign w:val="center"/>
          </w:tcPr>
          <w:p w14:paraId="0F22BCC4" w14:textId="77777777" w:rsidR="001C3FFF" w:rsidRPr="00430ECD" w:rsidRDefault="001C3FFF" w:rsidP="00430ECD">
            <w:pPr>
              <w:pStyle w:val="testocelle"/>
            </w:pPr>
            <w:r w:rsidRPr="00430ECD">
              <w:t>Ufficio delle Entrate di (località e indirizzo)</w:t>
            </w:r>
          </w:p>
        </w:tc>
        <w:tc>
          <w:tcPr>
            <w:tcW w:w="1852" w:type="pct"/>
          </w:tcPr>
          <w:p w14:paraId="0F22BCC5" w14:textId="77777777" w:rsidR="001C3FFF" w:rsidRPr="00430ECD" w:rsidRDefault="001C3FFF" w:rsidP="00430ECD">
            <w:pPr>
              <w:pStyle w:val="testocelle"/>
            </w:pPr>
          </w:p>
        </w:tc>
      </w:tr>
      <w:tr w:rsidR="001C3FFF" w:rsidRPr="00430ECD" w14:paraId="0F22BCCA" w14:textId="77777777" w:rsidTr="00DE393F">
        <w:tc>
          <w:tcPr>
            <w:tcW w:w="1062" w:type="pct"/>
            <w:vAlign w:val="center"/>
          </w:tcPr>
          <w:p w14:paraId="0F22BCC7" w14:textId="77777777" w:rsidR="001C3FFF" w:rsidRPr="00430ECD" w:rsidRDefault="001C3FFF" w:rsidP="00430ECD">
            <w:pPr>
              <w:pStyle w:val="testocelle"/>
            </w:pPr>
            <w:r w:rsidRPr="00430ECD">
              <w:t>Iscrizione INPS</w:t>
            </w:r>
          </w:p>
        </w:tc>
        <w:tc>
          <w:tcPr>
            <w:tcW w:w="2086" w:type="pct"/>
            <w:vAlign w:val="center"/>
          </w:tcPr>
          <w:p w14:paraId="0F22BCC8" w14:textId="77777777" w:rsidR="001C3FFF" w:rsidRPr="00430ECD" w:rsidRDefault="001C3FFF" w:rsidP="00430ECD">
            <w:pPr>
              <w:pStyle w:val="testocelle"/>
            </w:pPr>
            <w:r w:rsidRPr="00430ECD">
              <w:t>Matricola azienda</w:t>
            </w:r>
          </w:p>
        </w:tc>
        <w:tc>
          <w:tcPr>
            <w:tcW w:w="1852" w:type="pct"/>
          </w:tcPr>
          <w:p w14:paraId="0F22BCC9" w14:textId="77777777" w:rsidR="001C3FFF" w:rsidRPr="00430ECD" w:rsidRDefault="001C3FFF" w:rsidP="00430ECD">
            <w:pPr>
              <w:pStyle w:val="testocelle"/>
            </w:pPr>
          </w:p>
        </w:tc>
      </w:tr>
      <w:tr w:rsidR="001C3FFF" w:rsidRPr="00430ECD" w14:paraId="0F22BCCE" w14:textId="77777777" w:rsidTr="00DE393F">
        <w:tc>
          <w:tcPr>
            <w:tcW w:w="1062" w:type="pct"/>
            <w:vAlign w:val="center"/>
          </w:tcPr>
          <w:p w14:paraId="0F22BCCB" w14:textId="77777777" w:rsidR="001C3FFF" w:rsidRPr="00430ECD" w:rsidRDefault="001C3FFF" w:rsidP="00430ECD">
            <w:pPr>
              <w:pStyle w:val="testocelle"/>
            </w:pPr>
            <w:r w:rsidRPr="00430ECD">
              <w:t>Iscrizione INAIL</w:t>
            </w:r>
          </w:p>
        </w:tc>
        <w:tc>
          <w:tcPr>
            <w:tcW w:w="2086" w:type="pct"/>
            <w:vAlign w:val="center"/>
          </w:tcPr>
          <w:p w14:paraId="0F22BCCC" w14:textId="77777777" w:rsidR="001C3FFF" w:rsidRPr="00430ECD" w:rsidRDefault="001C3FFF" w:rsidP="00430ECD">
            <w:pPr>
              <w:pStyle w:val="testocelle"/>
            </w:pPr>
            <w:r w:rsidRPr="00430ECD">
              <w:t>Matricola azienda</w:t>
            </w:r>
          </w:p>
        </w:tc>
        <w:tc>
          <w:tcPr>
            <w:tcW w:w="1852" w:type="pct"/>
          </w:tcPr>
          <w:p w14:paraId="0F22BCCD" w14:textId="77777777" w:rsidR="001C3FFF" w:rsidRPr="00430ECD" w:rsidRDefault="001C3FFF" w:rsidP="00430ECD">
            <w:pPr>
              <w:pStyle w:val="testocelle"/>
            </w:pPr>
          </w:p>
        </w:tc>
      </w:tr>
      <w:tr w:rsidR="001C3FFF" w:rsidRPr="00430ECD" w14:paraId="0F22BCD2" w14:textId="77777777" w:rsidTr="00DE393F">
        <w:tc>
          <w:tcPr>
            <w:tcW w:w="1062" w:type="pct"/>
            <w:vAlign w:val="center"/>
          </w:tcPr>
          <w:p w14:paraId="0F22BCCF" w14:textId="77777777" w:rsidR="001C3FFF" w:rsidRPr="00430ECD" w:rsidRDefault="001C3FFF" w:rsidP="00430ECD">
            <w:pPr>
              <w:pStyle w:val="testocelle"/>
            </w:pPr>
            <w:r w:rsidRPr="00430ECD">
              <w:t>Posizione assicurativa territoriale</w:t>
            </w:r>
          </w:p>
        </w:tc>
        <w:tc>
          <w:tcPr>
            <w:tcW w:w="2086" w:type="pct"/>
            <w:vAlign w:val="center"/>
          </w:tcPr>
          <w:p w14:paraId="0F22BCD0" w14:textId="77777777" w:rsidR="001C3FFF" w:rsidRPr="00430ECD" w:rsidRDefault="001C3FFF" w:rsidP="00430ECD">
            <w:pPr>
              <w:pStyle w:val="testocelle"/>
            </w:pPr>
            <w:r w:rsidRPr="00430ECD">
              <w:t>Numero</w:t>
            </w:r>
          </w:p>
        </w:tc>
        <w:tc>
          <w:tcPr>
            <w:tcW w:w="1852" w:type="pct"/>
          </w:tcPr>
          <w:p w14:paraId="0F22BCD1" w14:textId="77777777" w:rsidR="001C3FFF" w:rsidRPr="00430ECD" w:rsidRDefault="001C3FFF" w:rsidP="00430ECD">
            <w:pPr>
              <w:pStyle w:val="testocelle"/>
            </w:pPr>
          </w:p>
        </w:tc>
      </w:tr>
      <w:tr w:rsidR="001C3FFF" w:rsidRPr="00430ECD" w14:paraId="0F22BCD6" w14:textId="77777777" w:rsidTr="00DE393F">
        <w:tc>
          <w:tcPr>
            <w:tcW w:w="1062" w:type="pct"/>
            <w:vMerge w:val="restart"/>
            <w:vAlign w:val="center"/>
          </w:tcPr>
          <w:p w14:paraId="0F22BCD3" w14:textId="77777777" w:rsidR="001C3FFF" w:rsidRPr="00430ECD" w:rsidRDefault="001C3FFF" w:rsidP="00430ECD">
            <w:pPr>
              <w:pStyle w:val="testocelle"/>
            </w:pPr>
            <w:r w:rsidRPr="00430ECD">
              <w:t>Cassa edile</w:t>
            </w:r>
          </w:p>
        </w:tc>
        <w:tc>
          <w:tcPr>
            <w:tcW w:w="2086" w:type="pct"/>
            <w:vAlign w:val="center"/>
          </w:tcPr>
          <w:p w14:paraId="0F22BCD4" w14:textId="77777777" w:rsidR="001C3FFF" w:rsidRPr="00430ECD" w:rsidRDefault="001C3FFF" w:rsidP="00430ECD">
            <w:pPr>
              <w:pStyle w:val="testocelle"/>
            </w:pPr>
            <w:r w:rsidRPr="00430ECD">
              <w:t>Iscritto ? (si / no)</w:t>
            </w:r>
          </w:p>
        </w:tc>
        <w:tc>
          <w:tcPr>
            <w:tcW w:w="1852" w:type="pct"/>
          </w:tcPr>
          <w:p w14:paraId="0F22BCD5" w14:textId="77777777" w:rsidR="001C3FFF" w:rsidRPr="00430ECD" w:rsidRDefault="001C3FFF" w:rsidP="00430ECD">
            <w:pPr>
              <w:pStyle w:val="testocelle"/>
            </w:pPr>
          </w:p>
        </w:tc>
      </w:tr>
      <w:tr w:rsidR="001C3FFF" w:rsidRPr="00430ECD" w14:paraId="0F22BCDA" w14:textId="77777777" w:rsidTr="00DE393F">
        <w:tc>
          <w:tcPr>
            <w:tcW w:w="1062" w:type="pct"/>
            <w:vMerge/>
          </w:tcPr>
          <w:p w14:paraId="0F22BCD7" w14:textId="77777777" w:rsidR="001C3FFF" w:rsidRPr="00430ECD" w:rsidRDefault="001C3FFF" w:rsidP="00430ECD">
            <w:pPr>
              <w:pStyle w:val="testocelle"/>
            </w:pPr>
          </w:p>
        </w:tc>
        <w:tc>
          <w:tcPr>
            <w:tcW w:w="2086" w:type="pct"/>
            <w:vAlign w:val="center"/>
          </w:tcPr>
          <w:p w14:paraId="0F22BCD8" w14:textId="77777777" w:rsidR="001C3FFF" w:rsidRPr="00430ECD" w:rsidRDefault="001C3FFF" w:rsidP="00430ECD">
            <w:pPr>
              <w:pStyle w:val="testocelle"/>
            </w:pPr>
            <w:r w:rsidRPr="00430ECD">
              <w:t>Numero di codice impresa oppure indicare motivazioni per la mancata iscrizione</w:t>
            </w:r>
          </w:p>
        </w:tc>
        <w:tc>
          <w:tcPr>
            <w:tcW w:w="1852" w:type="pct"/>
          </w:tcPr>
          <w:p w14:paraId="0F22BCD9" w14:textId="77777777" w:rsidR="001C3FFF" w:rsidRPr="00430ECD" w:rsidRDefault="001C3FFF" w:rsidP="00430ECD">
            <w:pPr>
              <w:pStyle w:val="testocelle"/>
            </w:pPr>
          </w:p>
        </w:tc>
      </w:tr>
    </w:tbl>
    <w:p w14:paraId="0F22BCDB" w14:textId="77777777" w:rsidR="001C3FFF" w:rsidRDefault="001C3FFF" w:rsidP="001C3FFF">
      <w:pPr>
        <w:pStyle w:val="testocell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tLeast"/>
        <w:jc w:val="center"/>
        <w:rPr>
          <w:color w:val="auto"/>
          <w:sz w:val="24"/>
          <w:szCs w:val="24"/>
          <w:u w:val="single"/>
        </w:rPr>
      </w:pPr>
    </w:p>
    <w:p w14:paraId="3AC4863D" w14:textId="6807B318" w:rsidR="0082756C" w:rsidRPr="005B782A" w:rsidRDefault="001C3FFF" w:rsidP="0082756C">
      <w:pPr>
        <w:pStyle w:val="testocell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tLeast"/>
        <w:jc w:val="center"/>
        <w:rPr>
          <w:b/>
          <w:color w:val="auto"/>
          <w:sz w:val="24"/>
          <w:szCs w:val="24"/>
          <w:u w:val="single"/>
        </w:rPr>
      </w:pPr>
      <w:r w:rsidRPr="005B782A">
        <w:rPr>
          <w:b/>
          <w:color w:val="auto"/>
          <w:sz w:val="24"/>
          <w:szCs w:val="24"/>
          <w:u w:val="single"/>
        </w:rPr>
        <w:t>DICHIARA INOLTRE</w:t>
      </w:r>
      <w:r w:rsidR="00430ECD" w:rsidRPr="005B782A">
        <w:rPr>
          <w:b/>
          <w:color w:val="auto"/>
          <w:sz w:val="24"/>
          <w:szCs w:val="24"/>
          <w:u w:val="single"/>
        </w:rPr>
        <w:t>:</w:t>
      </w:r>
    </w:p>
    <w:p w14:paraId="01623941" w14:textId="78466560" w:rsidR="0082756C" w:rsidRPr="005B782A" w:rsidRDefault="0082756C" w:rsidP="0082756C">
      <w:r w:rsidRPr="005B782A">
        <w:t xml:space="preserve">che la propria struttura organizzativa è </w:t>
      </w:r>
      <w:r w:rsidR="005B782A" w:rsidRPr="005B782A">
        <w:t xml:space="preserve">composta dai seguenti professionisti, in possesso dei requisiti di idoneità professionale previsti dall’art. </w:t>
      </w:r>
      <w:r w:rsidR="002E7E96">
        <w:t>10</w:t>
      </w:r>
      <w:r w:rsidR="000B3251">
        <w:t>0</w:t>
      </w:r>
      <w:r w:rsidR="005B782A" w:rsidRPr="005B782A">
        <w:t xml:space="preserve"> del d.lgs. </w:t>
      </w:r>
      <w:r w:rsidR="005E1FE4">
        <w:t>36/2023 e s.m.i.</w:t>
      </w:r>
      <w:r w:rsidRPr="005B782A">
        <w:t>:</w:t>
      </w: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5"/>
        <w:gridCol w:w="2278"/>
        <w:gridCol w:w="1725"/>
        <w:gridCol w:w="1868"/>
        <w:gridCol w:w="2260"/>
      </w:tblGrid>
      <w:tr w:rsidR="004A5D19" w:rsidRPr="00E65A51" w14:paraId="2751EFD7" w14:textId="1B146220" w:rsidTr="00914E4E">
        <w:trPr>
          <w:cantSplit/>
          <w:tblHeader/>
          <w:jc w:val="center"/>
        </w:trPr>
        <w:tc>
          <w:tcPr>
            <w:tcW w:w="2325" w:type="dxa"/>
            <w:vAlign w:val="center"/>
          </w:tcPr>
          <w:p w14:paraId="303B29C3" w14:textId="77777777" w:rsidR="004A5D19" w:rsidRPr="00E65A51" w:rsidRDefault="004A5D19" w:rsidP="00E65A51">
            <w:pPr>
              <w:pStyle w:val="testocelle"/>
              <w:jc w:val="center"/>
              <w:rPr>
                <w:b/>
              </w:rPr>
            </w:pPr>
            <w:r w:rsidRPr="00E65A51">
              <w:rPr>
                <w:b/>
              </w:rPr>
              <w:t>Nominativo</w:t>
            </w:r>
          </w:p>
        </w:tc>
        <w:tc>
          <w:tcPr>
            <w:tcW w:w="2278" w:type="dxa"/>
            <w:vAlign w:val="center"/>
          </w:tcPr>
          <w:p w14:paraId="68BDEBB0" w14:textId="77777777" w:rsidR="004A5D19" w:rsidRPr="00E65A51" w:rsidRDefault="004A5D19" w:rsidP="00E65A51">
            <w:pPr>
              <w:pStyle w:val="testocelle"/>
              <w:jc w:val="center"/>
              <w:rPr>
                <w:b/>
              </w:rPr>
            </w:pPr>
            <w:r w:rsidRPr="00E65A51">
              <w:rPr>
                <w:b/>
              </w:rPr>
              <w:t>Ruolo</w:t>
            </w:r>
          </w:p>
        </w:tc>
        <w:tc>
          <w:tcPr>
            <w:tcW w:w="1725" w:type="dxa"/>
            <w:vAlign w:val="center"/>
          </w:tcPr>
          <w:p w14:paraId="5907C013" w14:textId="77777777" w:rsidR="004A5D19" w:rsidRPr="00E65A51" w:rsidRDefault="004A5D19" w:rsidP="00E65A51">
            <w:pPr>
              <w:pStyle w:val="testocelle"/>
              <w:jc w:val="center"/>
              <w:rPr>
                <w:b/>
              </w:rPr>
            </w:pPr>
            <w:r w:rsidRPr="00E65A51">
              <w:rPr>
                <w:b/>
              </w:rPr>
              <w:t>Iscritto all’albo / Abilitazione</w:t>
            </w:r>
          </w:p>
        </w:tc>
        <w:tc>
          <w:tcPr>
            <w:tcW w:w="1868" w:type="dxa"/>
            <w:vAlign w:val="center"/>
          </w:tcPr>
          <w:p w14:paraId="19608819" w14:textId="40F3AA2E" w:rsidR="004A5D19" w:rsidRPr="00E65A51" w:rsidRDefault="004A5D19" w:rsidP="00E65A51">
            <w:pPr>
              <w:pStyle w:val="testocelle"/>
              <w:jc w:val="center"/>
              <w:rPr>
                <w:b/>
              </w:rPr>
            </w:pPr>
            <w:r w:rsidRPr="00E65A51">
              <w:rPr>
                <w:b/>
              </w:rPr>
              <w:t>Numero iscrizione all’albo</w:t>
            </w:r>
            <w:r>
              <w:rPr>
                <w:b/>
              </w:rPr>
              <w:t xml:space="preserve"> e provincia</w:t>
            </w:r>
          </w:p>
        </w:tc>
        <w:tc>
          <w:tcPr>
            <w:tcW w:w="2260" w:type="dxa"/>
          </w:tcPr>
          <w:p w14:paraId="7805380B" w14:textId="524FC6B2" w:rsidR="004A5D19" w:rsidRPr="00E65A51" w:rsidRDefault="003B0D72" w:rsidP="00E65A51">
            <w:pPr>
              <w:pStyle w:val="testocelle"/>
              <w:jc w:val="center"/>
              <w:rPr>
                <w:b/>
              </w:rPr>
            </w:pPr>
            <w:r>
              <w:rPr>
                <w:b/>
              </w:rPr>
              <w:t>Rapporto lavorativo con l’offerente</w:t>
            </w:r>
          </w:p>
        </w:tc>
      </w:tr>
      <w:tr w:rsidR="004A5D19" w:rsidRPr="003C5AAB" w14:paraId="0E4888D3" w14:textId="23869EBC" w:rsidTr="00914E4E">
        <w:trPr>
          <w:cantSplit/>
          <w:jc w:val="center"/>
        </w:trPr>
        <w:tc>
          <w:tcPr>
            <w:tcW w:w="2325" w:type="dxa"/>
          </w:tcPr>
          <w:p w14:paraId="0D6ACCE5" w14:textId="77777777" w:rsidR="004A5D19" w:rsidRPr="003C5AAB" w:rsidRDefault="004A5D19" w:rsidP="00E65A51"/>
        </w:tc>
        <w:tc>
          <w:tcPr>
            <w:tcW w:w="2278" w:type="dxa"/>
          </w:tcPr>
          <w:p w14:paraId="55433319" w14:textId="51299EEF" w:rsidR="004A5D19" w:rsidRPr="00ED7B6B" w:rsidRDefault="00ED7B6B" w:rsidP="00E65A51">
            <w:pPr>
              <w:rPr>
                <w:highlight w:val="yellow"/>
              </w:rPr>
            </w:pPr>
            <w:r w:rsidRPr="00ED7B6B">
              <w:rPr>
                <w:highlight w:val="yellow"/>
              </w:rPr>
              <w:t>[inserire qui i ruoli previsti dal capitolato]</w:t>
            </w:r>
          </w:p>
        </w:tc>
        <w:tc>
          <w:tcPr>
            <w:tcW w:w="1725" w:type="dxa"/>
          </w:tcPr>
          <w:p w14:paraId="0E0C31FB" w14:textId="77777777" w:rsidR="004A5D19" w:rsidRPr="003C5AAB" w:rsidRDefault="004A5D19" w:rsidP="00E65A51"/>
        </w:tc>
        <w:tc>
          <w:tcPr>
            <w:tcW w:w="1868" w:type="dxa"/>
          </w:tcPr>
          <w:p w14:paraId="04E6333E" w14:textId="77777777" w:rsidR="004A5D19" w:rsidRPr="003C5AAB" w:rsidRDefault="004A5D19" w:rsidP="00E65A51"/>
        </w:tc>
        <w:tc>
          <w:tcPr>
            <w:tcW w:w="2260" w:type="dxa"/>
          </w:tcPr>
          <w:p w14:paraId="0A0CEC03" w14:textId="0AFBAC55" w:rsidR="00CB2657" w:rsidRDefault="00CB2657" w:rsidP="00E65A51">
            <w:r>
              <w:t>[_] socio</w:t>
            </w:r>
          </w:p>
          <w:p w14:paraId="7594DC26" w14:textId="7119E902" w:rsidR="004A5D19" w:rsidRDefault="003B0D72" w:rsidP="00E65A51">
            <w:r>
              <w:t>[_] dipendente</w:t>
            </w:r>
          </w:p>
          <w:p w14:paraId="7D4BBCAE" w14:textId="77777777" w:rsidR="003B0D72" w:rsidRDefault="003B0D72" w:rsidP="00E65A51">
            <w:r>
              <w:t xml:space="preserve">[_] </w:t>
            </w:r>
            <w:r w:rsidR="00484D9B">
              <w:t>consulente su base annua</w:t>
            </w:r>
          </w:p>
          <w:p w14:paraId="22299671" w14:textId="77777777" w:rsidR="00CB2657" w:rsidRDefault="00A973E4" w:rsidP="00E65A51">
            <w:r>
              <w:t>[_] libero professionista</w:t>
            </w:r>
          </w:p>
          <w:p w14:paraId="748241DF" w14:textId="77777777" w:rsidR="00ED7B6B" w:rsidRDefault="00ED7B6B" w:rsidP="00E65A51">
            <w:r>
              <w:t>[_] mandatario</w:t>
            </w:r>
          </w:p>
          <w:p w14:paraId="7E84501C" w14:textId="738FF732" w:rsidR="00ED7B6B" w:rsidRPr="003C5AAB" w:rsidRDefault="00ED7B6B" w:rsidP="00E65A51">
            <w:r>
              <w:t>[_] mandante</w:t>
            </w:r>
          </w:p>
        </w:tc>
      </w:tr>
      <w:tr w:rsidR="004A5D19" w:rsidRPr="003C5AAB" w14:paraId="064E83C1" w14:textId="369A8473" w:rsidTr="00914E4E">
        <w:trPr>
          <w:cantSplit/>
          <w:jc w:val="center"/>
        </w:trPr>
        <w:tc>
          <w:tcPr>
            <w:tcW w:w="2325" w:type="dxa"/>
          </w:tcPr>
          <w:p w14:paraId="720C9551" w14:textId="77777777" w:rsidR="004A5D19" w:rsidRPr="003C5AAB" w:rsidRDefault="004A5D19" w:rsidP="00E65A51"/>
        </w:tc>
        <w:tc>
          <w:tcPr>
            <w:tcW w:w="2278" w:type="dxa"/>
          </w:tcPr>
          <w:p w14:paraId="67C92CA6" w14:textId="698EF247" w:rsidR="004A5D19" w:rsidRPr="00ED7B6B" w:rsidRDefault="00ED7B6B" w:rsidP="00E65A51">
            <w:pPr>
              <w:rPr>
                <w:highlight w:val="yellow"/>
              </w:rPr>
            </w:pPr>
            <w:r w:rsidRPr="00ED7B6B">
              <w:rPr>
                <w:highlight w:val="yellow"/>
              </w:rPr>
              <w:t>[inserire qui i ruoli previsti dal capitolato]</w:t>
            </w:r>
          </w:p>
        </w:tc>
        <w:tc>
          <w:tcPr>
            <w:tcW w:w="1725" w:type="dxa"/>
          </w:tcPr>
          <w:p w14:paraId="2BC2CF9F" w14:textId="77777777" w:rsidR="004A5D19" w:rsidRPr="003C5AAB" w:rsidRDefault="004A5D19" w:rsidP="00E65A51"/>
        </w:tc>
        <w:tc>
          <w:tcPr>
            <w:tcW w:w="1868" w:type="dxa"/>
          </w:tcPr>
          <w:p w14:paraId="6BA3CF24" w14:textId="77777777" w:rsidR="004A5D19" w:rsidRPr="003C5AAB" w:rsidRDefault="004A5D19" w:rsidP="00E65A51"/>
        </w:tc>
        <w:tc>
          <w:tcPr>
            <w:tcW w:w="2260" w:type="dxa"/>
          </w:tcPr>
          <w:p w14:paraId="5F6AFA6A" w14:textId="77777777" w:rsidR="00ED7B6B" w:rsidRDefault="00ED7B6B" w:rsidP="00ED7B6B">
            <w:r>
              <w:t>[_] socio</w:t>
            </w:r>
          </w:p>
          <w:p w14:paraId="26159791" w14:textId="77777777" w:rsidR="00ED7B6B" w:rsidRDefault="00ED7B6B" w:rsidP="00ED7B6B">
            <w:r>
              <w:t>[_] dipendente</w:t>
            </w:r>
          </w:p>
          <w:p w14:paraId="25644E19" w14:textId="77777777" w:rsidR="00ED7B6B" w:rsidRDefault="00ED7B6B" w:rsidP="00ED7B6B">
            <w:r>
              <w:t>[_] consulente su base annua</w:t>
            </w:r>
          </w:p>
          <w:p w14:paraId="1414E64F" w14:textId="77777777" w:rsidR="00ED7B6B" w:rsidRDefault="00ED7B6B" w:rsidP="00ED7B6B">
            <w:r>
              <w:t>[_] libero professionista</w:t>
            </w:r>
          </w:p>
          <w:p w14:paraId="00D41448" w14:textId="77777777" w:rsidR="00ED7B6B" w:rsidRDefault="00ED7B6B" w:rsidP="00ED7B6B">
            <w:r>
              <w:t>[_] mandatario</w:t>
            </w:r>
          </w:p>
          <w:p w14:paraId="60D80844" w14:textId="631ACEBE" w:rsidR="00914E4E" w:rsidRPr="003C5AAB" w:rsidRDefault="00ED7B6B" w:rsidP="00ED7B6B">
            <w:r>
              <w:t>[_] mandante</w:t>
            </w:r>
          </w:p>
        </w:tc>
      </w:tr>
    </w:tbl>
    <w:p w14:paraId="52A2FE4C" w14:textId="309F3762" w:rsidR="005B782A" w:rsidRPr="002769EA" w:rsidRDefault="005B782A" w:rsidP="0082756C">
      <w:pPr>
        <w:pStyle w:val="Titolo2"/>
      </w:pPr>
      <w:r w:rsidRPr="002769EA">
        <w:t>DICHIARA INOLTRE</w:t>
      </w:r>
    </w:p>
    <w:p w14:paraId="38DF7CFA" w14:textId="54350D50" w:rsidR="005B782A" w:rsidRPr="002769EA" w:rsidRDefault="005B782A" w:rsidP="005B782A">
      <w:r w:rsidRPr="002769EA">
        <w:t xml:space="preserve">La correttezza delle informazioni contenute nel DGUE “parte IV – B – Capacità economica e finanziaria”. </w:t>
      </w:r>
    </w:p>
    <w:p w14:paraId="316771E3" w14:textId="61FC10C0" w:rsidR="0082756C" w:rsidRPr="002769EA" w:rsidRDefault="0082756C" w:rsidP="0082756C">
      <w:pPr>
        <w:pStyle w:val="Titolo2"/>
      </w:pPr>
      <w:r w:rsidRPr="002769EA">
        <w:t>DICHIARA INOLTRE</w:t>
      </w:r>
      <w:r w:rsidR="00D5565B">
        <w:t>, AI SENSI DELL’ART. 40 comma 1-bis dell’ALL. II.12</w:t>
      </w:r>
    </w:p>
    <w:p w14:paraId="5DCD82B9" w14:textId="77777777" w:rsidR="0073339D" w:rsidRDefault="0073339D" w:rsidP="0082756C"/>
    <w:p w14:paraId="60A92DE2" w14:textId="24746418" w:rsidR="00D310B1" w:rsidRPr="00781892" w:rsidRDefault="00A46918" w:rsidP="00781892">
      <w:pPr>
        <w:pStyle w:val="Paragrafoelenco"/>
        <w:numPr>
          <w:ilvl w:val="0"/>
          <w:numId w:val="37"/>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pPr>
      <w:r w:rsidRPr="00781892">
        <w:t xml:space="preserve">Di possedere </w:t>
      </w:r>
      <w:r w:rsidR="00D310B1" w:rsidRPr="00781892">
        <w:t xml:space="preserve">un fatturato globale per servizi </w:t>
      </w:r>
      <w:r w:rsidR="00781892" w:rsidRPr="00781892">
        <w:t>analoghi</w:t>
      </w:r>
      <w:r w:rsidR="00D310B1" w:rsidRPr="00781892">
        <w:t xml:space="preserve">, realizzato </w:t>
      </w:r>
      <w:r w:rsidR="00FF6D0C" w:rsidRPr="00781892">
        <w:t xml:space="preserve">nei migliori tre </w:t>
      </w:r>
      <w:r w:rsidR="00026A57" w:rsidRPr="00781892">
        <w:t>anni d</w:t>
      </w:r>
      <w:r w:rsidR="00D310B1" w:rsidRPr="00781892">
        <w:t xml:space="preserve">egli ultimi cinque anni per un importo non inferiore </w:t>
      </w:r>
      <w:r w:rsidR="00781892" w:rsidRPr="00781892">
        <w:t xml:space="preserve">ad € </w:t>
      </w:r>
      <w:r w:rsidR="00EA0105">
        <w:t>3</w:t>
      </w:r>
      <w:r w:rsidR="00781892" w:rsidRPr="00781892">
        <w:t>00.000,00</w:t>
      </w:r>
      <w:r w:rsidR="00026A57" w:rsidRPr="00781892">
        <w:t>, così di seguito specificato:</w:t>
      </w:r>
    </w:p>
    <w:tbl>
      <w:tblPr>
        <w:tblStyle w:val="Grigliatabella"/>
        <w:tblW w:w="0" w:type="auto"/>
        <w:tblInd w:w="360" w:type="dxa"/>
        <w:tblLook w:val="04A0" w:firstRow="1" w:lastRow="0" w:firstColumn="1" w:lastColumn="0" w:noHBand="0" w:noVBand="1"/>
      </w:tblPr>
      <w:tblGrid>
        <w:gridCol w:w="4752"/>
        <w:gridCol w:w="4742"/>
      </w:tblGrid>
      <w:tr w:rsidR="00026A57" w:rsidRPr="00D5565B" w14:paraId="4DC911FD" w14:textId="77777777" w:rsidTr="00026A57">
        <w:tc>
          <w:tcPr>
            <w:tcW w:w="4889" w:type="dxa"/>
          </w:tcPr>
          <w:p w14:paraId="14AD7E8C" w14:textId="031CEF2F" w:rsidR="00026A57" w:rsidRPr="00781892" w:rsidRDefault="001972C5" w:rsidP="001972C5">
            <w:pPr>
              <w:pStyle w:val="Paragrafoelenco"/>
              <w:numPr>
                <w:ilvl w:val="0"/>
                <w:numId w:val="0"/>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jc w:val="center"/>
            </w:pPr>
            <w:r w:rsidRPr="00781892">
              <w:t>ANNO DI RIFERIMENTO</w:t>
            </w:r>
          </w:p>
        </w:tc>
        <w:tc>
          <w:tcPr>
            <w:tcW w:w="4889" w:type="dxa"/>
          </w:tcPr>
          <w:p w14:paraId="5EDC8AE3" w14:textId="4534B469" w:rsidR="00026A57" w:rsidRPr="00781892" w:rsidRDefault="001972C5" w:rsidP="001972C5">
            <w:pPr>
              <w:pStyle w:val="Paragrafoelenco"/>
              <w:numPr>
                <w:ilvl w:val="0"/>
                <w:numId w:val="0"/>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jc w:val="center"/>
            </w:pPr>
            <w:r w:rsidRPr="00781892">
              <w:t>FATTURATO GLOBALE</w:t>
            </w:r>
          </w:p>
        </w:tc>
      </w:tr>
      <w:tr w:rsidR="00026A57" w:rsidRPr="00D5565B" w14:paraId="55FB1CFA" w14:textId="77777777" w:rsidTr="00026A57">
        <w:tc>
          <w:tcPr>
            <w:tcW w:w="4889" w:type="dxa"/>
          </w:tcPr>
          <w:p w14:paraId="35C3E37D" w14:textId="77777777" w:rsidR="00026A57" w:rsidRPr="00D5565B" w:rsidRDefault="00026A57" w:rsidP="00026A57">
            <w:pPr>
              <w:pStyle w:val="Paragrafoelenco"/>
              <w:numPr>
                <w:ilvl w:val="0"/>
                <w:numId w:val="0"/>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rPr>
                <w:highlight w:val="yellow"/>
              </w:rPr>
            </w:pPr>
          </w:p>
        </w:tc>
        <w:tc>
          <w:tcPr>
            <w:tcW w:w="4889" w:type="dxa"/>
          </w:tcPr>
          <w:p w14:paraId="36FAFE50" w14:textId="77777777" w:rsidR="00026A57" w:rsidRPr="00D5565B" w:rsidRDefault="00026A57" w:rsidP="00026A57">
            <w:pPr>
              <w:pStyle w:val="Paragrafoelenco"/>
              <w:numPr>
                <w:ilvl w:val="0"/>
                <w:numId w:val="0"/>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rPr>
                <w:highlight w:val="yellow"/>
              </w:rPr>
            </w:pPr>
          </w:p>
        </w:tc>
      </w:tr>
      <w:tr w:rsidR="00026A57" w:rsidRPr="00D5565B" w14:paraId="5C5A9450" w14:textId="77777777" w:rsidTr="00026A57">
        <w:tc>
          <w:tcPr>
            <w:tcW w:w="4889" w:type="dxa"/>
          </w:tcPr>
          <w:p w14:paraId="1D937B77" w14:textId="77777777" w:rsidR="00026A57" w:rsidRPr="00D5565B" w:rsidRDefault="00026A57" w:rsidP="00026A57">
            <w:pPr>
              <w:pStyle w:val="Paragrafoelenco"/>
              <w:numPr>
                <w:ilvl w:val="0"/>
                <w:numId w:val="0"/>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rPr>
                <w:highlight w:val="yellow"/>
              </w:rPr>
            </w:pPr>
          </w:p>
        </w:tc>
        <w:tc>
          <w:tcPr>
            <w:tcW w:w="4889" w:type="dxa"/>
          </w:tcPr>
          <w:p w14:paraId="3DF43323" w14:textId="77777777" w:rsidR="00026A57" w:rsidRPr="00D5565B" w:rsidRDefault="00026A57" w:rsidP="00026A57">
            <w:pPr>
              <w:pStyle w:val="Paragrafoelenco"/>
              <w:numPr>
                <w:ilvl w:val="0"/>
                <w:numId w:val="0"/>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rPr>
                <w:highlight w:val="yellow"/>
              </w:rPr>
            </w:pPr>
          </w:p>
        </w:tc>
      </w:tr>
      <w:tr w:rsidR="00026A57" w:rsidRPr="00D5565B" w14:paraId="2BEC4AF6" w14:textId="77777777" w:rsidTr="00026A57">
        <w:tc>
          <w:tcPr>
            <w:tcW w:w="4889" w:type="dxa"/>
          </w:tcPr>
          <w:p w14:paraId="19F8AFA9" w14:textId="77777777" w:rsidR="00026A57" w:rsidRPr="00D5565B" w:rsidRDefault="00026A57" w:rsidP="00026A57">
            <w:pPr>
              <w:pStyle w:val="Paragrafoelenco"/>
              <w:numPr>
                <w:ilvl w:val="0"/>
                <w:numId w:val="0"/>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rPr>
                <w:highlight w:val="yellow"/>
              </w:rPr>
            </w:pPr>
          </w:p>
        </w:tc>
        <w:tc>
          <w:tcPr>
            <w:tcW w:w="4889" w:type="dxa"/>
          </w:tcPr>
          <w:p w14:paraId="74779DC3" w14:textId="77777777" w:rsidR="00026A57" w:rsidRPr="00D5565B" w:rsidRDefault="00026A57" w:rsidP="00026A57">
            <w:pPr>
              <w:pStyle w:val="Paragrafoelenco"/>
              <w:numPr>
                <w:ilvl w:val="0"/>
                <w:numId w:val="0"/>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rPr>
                <w:highlight w:val="yellow"/>
              </w:rPr>
            </w:pPr>
          </w:p>
        </w:tc>
      </w:tr>
    </w:tbl>
    <w:p w14:paraId="3544DBB5" w14:textId="77777777" w:rsidR="00026A57" w:rsidRPr="00D5565B" w:rsidRDefault="00026A57" w:rsidP="00CD3BE9">
      <w:pPr>
        <w:tabs>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rPr>
          <w:highlight w:val="yellow"/>
        </w:rPr>
      </w:pPr>
    </w:p>
    <w:p w14:paraId="6888CD08" w14:textId="2D2AFE56" w:rsidR="0082756C" w:rsidRPr="005B6F5E" w:rsidRDefault="00D310B1" w:rsidP="0082756C">
      <w:pPr>
        <w:pStyle w:val="Paragrafoelenco"/>
        <w:numPr>
          <w:ilvl w:val="0"/>
          <w:numId w:val="37"/>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contextualSpacing/>
      </w:pPr>
      <w:r w:rsidRPr="005B6F5E">
        <w:t>d</w:t>
      </w:r>
      <w:r w:rsidR="0082756C" w:rsidRPr="005B6F5E">
        <w:t xml:space="preserve">i aver svolto le prestazioni descritte nella seguente tabella </w:t>
      </w:r>
      <w:r w:rsidR="005B782A" w:rsidRPr="005B6F5E">
        <w:t xml:space="preserve">negli ultimi </w:t>
      </w:r>
      <w:r w:rsidR="005B6F5E" w:rsidRPr="005B6F5E">
        <w:t>4</w:t>
      </w:r>
      <w:r w:rsidR="005B782A" w:rsidRPr="005B6F5E">
        <w:t xml:space="preserve"> anni</w:t>
      </w:r>
      <w:r w:rsidR="006956A8" w:rsidRPr="005B6F5E">
        <w:t xml:space="preserve"> </w:t>
      </w:r>
      <w:r w:rsidR="0082756C" w:rsidRPr="005B6F5E">
        <w:t>(</w:t>
      </w:r>
      <w:r w:rsidR="0025686B" w:rsidRPr="005B6F5E">
        <w:t xml:space="preserve">indicare </w:t>
      </w:r>
      <w:r w:rsidR="00420BA0" w:rsidRPr="005B6F5E">
        <w:t>incarichi</w:t>
      </w:r>
      <w:r w:rsidR="0025686B" w:rsidRPr="005B6F5E">
        <w:t xml:space="preserve"> per importi </w:t>
      </w:r>
      <w:r w:rsidR="00626CF5" w:rsidRPr="005B6F5E">
        <w:t>non inferiori a quelli previsti dal</w:t>
      </w:r>
      <w:r w:rsidR="00781892" w:rsidRPr="005B6F5E">
        <w:t xml:space="preserve"> </w:t>
      </w:r>
      <w:r w:rsidR="00626CF5" w:rsidRPr="005B6F5E">
        <w:t>disciplinare di gara</w:t>
      </w:r>
      <w:r w:rsidR="00F21389">
        <w:t>)</w:t>
      </w:r>
      <w:r w:rsidR="0082756C" w:rsidRPr="005B6F5E">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6"/>
        <w:gridCol w:w="2002"/>
        <w:gridCol w:w="1447"/>
        <w:gridCol w:w="3098"/>
        <w:gridCol w:w="1551"/>
      </w:tblGrid>
      <w:tr w:rsidR="00781892" w:rsidRPr="002769EA" w14:paraId="5E11679C" w14:textId="45759860" w:rsidTr="00781892">
        <w:trPr>
          <w:tblHeader/>
          <w:jc w:val="center"/>
        </w:trPr>
        <w:tc>
          <w:tcPr>
            <w:tcW w:w="891" w:type="pct"/>
            <w:vAlign w:val="center"/>
          </w:tcPr>
          <w:p w14:paraId="632E9541" w14:textId="77777777" w:rsidR="00781892" w:rsidRPr="002769EA" w:rsidRDefault="00781892" w:rsidP="00216BB2">
            <w:pPr>
              <w:pStyle w:val="titolocolonnetabella"/>
            </w:pPr>
            <w:r w:rsidRPr="002769EA">
              <w:t>1</w:t>
            </w:r>
          </w:p>
        </w:tc>
        <w:tc>
          <w:tcPr>
            <w:tcW w:w="1016" w:type="pct"/>
            <w:vAlign w:val="center"/>
          </w:tcPr>
          <w:p w14:paraId="0D20C74B" w14:textId="77777777" w:rsidR="00781892" w:rsidRPr="002769EA" w:rsidRDefault="00781892" w:rsidP="00216BB2">
            <w:pPr>
              <w:pStyle w:val="titolocolonnetabella"/>
            </w:pPr>
            <w:r w:rsidRPr="002769EA">
              <w:t>2</w:t>
            </w:r>
          </w:p>
        </w:tc>
        <w:tc>
          <w:tcPr>
            <w:tcW w:w="734" w:type="pct"/>
            <w:vAlign w:val="center"/>
          </w:tcPr>
          <w:p w14:paraId="79B4EA4D" w14:textId="18843530" w:rsidR="00781892" w:rsidRPr="002769EA" w:rsidRDefault="00781892" w:rsidP="00216BB2">
            <w:pPr>
              <w:pStyle w:val="titolocolonnetabella"/>
            </w:pPr>
            <w:r>
              <w:t>3</w:t>
            </w:r>
          </w:p>
        </w:tc>
        <w:tc>
          <w:tcPr>
            <w:tcW w:w="1572" w:type="pct"/>
            <w:vAlign w:val="center"/>
          </w:tcPr>
          <w:p w14:paraId="4B28249D" w14:textId="4FBF5F2C" w:rsidR="00781892" w:rsidRPr="002769EA" w:rsidRDefault="00781892" w:rsidP="00216BB2">
            <w:pPr>
              <w:pStyle w:val="titolocolonnetabella"/>
            </w:pPr>
            <w:r>
              <w:t>4</w:t>
            </w:r>
          </w:p>
        </w:tc>
        <w:tc>
          <w:tcPr>
            <w:tcW w:w="787" w:type="pct"/>
            <w:vAlign w:val="center"/>
          </w:tcPr>
          <w:p w14:paraId="4B636847" w14:textId="1D8EFB7F" w:rsidR="00781892" w:rsidRDefault="00781892" w:rsidP="00216BB2">
            <w:pPr>
              <w:pStyle w:val="titolocolonnetabella"/>
            </w:pPr>
            <w:r>
              <w:t>5</w:t>
            </w:r>
          </w:p>
        </w:tc>
      </w:tr>
      <w:tr w:rsidR="00781892" w:rsidRPr="002769EA" w14:paraId="71B942DE" w14:textId="6BFA6537" w:rsidTr="00781892">
        <w:trPr>
          <w:trHeight w:val="1670"/>
          <w:tblHeader/>
          <w:jc w:val="center"/>
        </w:trPr>
        <w:tc>
          <w:tcPr>
            <w:tcW w:w="891" w:type="pct"/>
            <w:vAlign w:val="center"/>
          </w:tcPr>
          <w:p w14:paraId="3CB105E7" w14:textId="77777777" w:rsidR="00781892" w:rsidRPr="002769EA" w:rsidRDefault="00781892" w:rsidP="00216BB2">
            <w:pPr>
              <w:pStyle w:val="titolocolonnetabella"/>
            </w:pPr>
            <w:r w:rsidRPr="002769EA">
              <w:t>Committente e data di affidamento incarico</w:t>
            </w:r>
          </w:p>
        </w:tc>
        <w:tc>
          <w:tcPr>
            <w:tcW w:w="1016" w:type="pct"/>
            <w:vAlign w:val="center"/>
          </w:tcPr>
          <w:p w14:paraId="6E3C509F" w14:textId="0D59A7EB" w:rsidR="00781892" w:rsidRPr="002769EA" w:rsidRDefault="00781892" w:rsidP="00216BB2">
            <w:pPr>
              <w:pStyle w:val="titolocolonnetabella"/>
            </w:pPr>
            <w:r w:rsidRPr="002769EA">
              <w:t>Denominazione o descrizione sommaria de</w:t>
            </w:r>
            <w:r>
              <w:t>l</w:t>
            </w:r>
            <w:r w:rsidRPr="002769EA">
              <w:t xml:space="preserve"> </w:t>
            </w:r>
            <w:r>
              <w:t>servizio</w:t>
            </w:r>
          </w:p>
        </w:tc>
        <w:tc>
          <w:tcPr>
            <w:tcW w:w="734" w:type="pct"/>
            <w:vAlign w:val="center"/>
          </w:tcPr>
          <w:p w14:paraId="328055CA" w14:textId="54193DA2" w:rsidR="00781892" w:rsidRPr="002769EA" w:rsidRDefault="00781892" w:rsidP="00E65A51">
            <w:pPr>
              <w:pStyle w:val="titolocolonnetabella"/>
            </w:pPr>
            <w:r w:rsidRPr="002769EA">
              <w:t xml:space="preserve">Importo </w:t>
            </w:r>
            <w:r>
              <w:t>del servizio</w:t>
            </w:r>
            <w:r w:rsidRPr="002769EA">
              <w:t xml:space="preserve"> (€)</w:t>
            </w:r>
          </w:p>
        </w:tc>
        <w:tc>
          <w:tcPr>
            <w:tcW w:w="1572" w:type="pct"/>
            <w:vAlign w:val="center"/>
          </w:tcPr>
          <w:p w14:paraId="6C966CE1" w14:textId="675E6171" w:rsidR="00781892" w:rsidRPr="002769EA" w:rsidRDefault="00781892" w:rsidP="00A10BB8">
            <w:pPr>
              <w:pStyle w:val="titolocolonnetabella"/>
            </w:pPr>
            <w:r w:rsidRPr="002769EA">
              <w:t xml:space="preserve">Attività </w:t>
            </w:r>
            <w:r>
              <w:t xml:space="preserve">svolta ed </w:t>
            </w:r>
            <w:r w:rsidRPr="002769EA">
              <w:t>eseguita</w:t>
            </w:r>
            <w:r>
              <w:t xml:space="preserve">: </w:t>
            </w:r>
          </w:p>
          <w:p w14:paraId="0D5E3238" w14:textId="545D1D8C" w:rsidR="00781892" w:rsidRPr="002769EA" w:rsidRDefault="00781892" w:rsidP="00A10BB8">
            <w:pPr>
              <w:pStyle w:val="titolocolonnetabella"/>
            </w:pPr>
            <w:r w:rsidRPr="002769EA">
              <w:t>(indicare 100% se l’attività è stata interamente</w:t>
            </w:r>
            <w:r>
              <w:t xml:space="preserve"> svolta ed </w:t>
            </w:r>
            <w:r w:rsidRPr="002769EA">
              <w:t xml:space="preserve">eseguita dall’offerente. In caso di </w:t>
            </w:r>
            <w:r>
              <w:t>RTP</w:t>
            </w:r>
            <w:r w:rsidRPr="002769EA">
              <w:t xml:space="preserve">, indicare la percentuale effettivamente svolta </w:t>
            </w:r>
            <w:r>
              <w:t xml:space="preserve">ed eseguita </w:t>
            </w:r>
            <w:r w:rsidRPr="002769EA">
              <w:t>dall’offerente)</w:t>
            </w:r>
          </w:p>
        </w:tc>
        <w:tc>
          <w:tcPr>
            <w:tcW w:w="787" w:type="pct"/>
            <w:vAlign w:val="center"/>
          </w:tcPr>
          <w:p w14:paraId="0009D32A" w14:textId="48CC88E1" w:rsidR="00781892" w:rsidRPr="002769EA" w:rsidRDefault="00781892" w:rsidP="00A10BB8">
            <w:pPr>
              <w:pStyle w:val="titolocolonnetabella"/>
            </w:pPr>
            <w:r>
              <w:t>Codice CIG (in caso di appalti pubblici)</w:t>
            </w:r>
          </w:p>
        </w:tc>
      </w:tr>
      <w:tr w:rsidR="00781892" w:rsidRPr="0082756C" w14:paraId="0FB038D4" w14:textId="0DC1EB3C" w:rsidTr="00781892">
        <w:trPr>
          <w:trHeight w:val="1670"/>
          <w:tblHeader/>
          <w:jc w:val="center"/>
        </w:trPr>
        <w:tc>
          <w:tcPr>
            <w:tcW w:w="891" w:type="pct"/>
            <w:vAlign w:val="center"/>
          </w:tcPr>
          <w:p w14:paraId="1E76DDB8" w14:textId="77777777" w:rsidR="00781892" w:rsidRPr="002769EA" w:rsidRDefault="00781892" w:rsidP="00216BB2">
            <w:pPr>
              <w:pStyle w:val="titolocolonnetabella"/>
            </w:pPr>
          </w:p>
        </w:tc>
        <w:tc>
          <w:tcPr>
            <w:tcW w:w="1016" w:type="pct"/>
            <w:vAlign w:val="center"/>
          </w:tcPr>
          <w:p w14:paraId="512491B7" w14:textId="77777777" w:rsidR="00781892" w:rsidRPr="002769EA" w:rsidRDefault="00781892" w:rsidP="00216BB2">
            <w:pPr>
              <w:pStyle w:val="titolocolonnetabella"/>
            </w:pPr>
          </w:p>
        </w:tc>
        <w:tc>
          <w:tcPr>
            <w:tcW w:w="734" w:type="pct"/>
            <w:vAlign w:val="center"/>
          </w:tcPr>
          <w:p w14:paraId="5A53DAC2" w14:textId="25454907" w:rsidR="00781892" w:rsidRPr="002769EA" w:rsidRDefault="00781892" w:rsidP="00E65A51">
            <w:pPr>
              <w:pStyle w:val="titolocolonnetabella"/>
            </w:pPr>
          </w:p>
        </w:tc>
        <w:tc>
          <w:tcPr>
            <w:tcW w:w="1572" w:type="pct"/>
            <w:vAlign w:val="center"/>
          </w:tcPr>
          <w:p w14:paraId="3832CB5B" w14:textId="77777777" w:rsidR="00781892" w:rsidRPr="002769EA" w:rsidRDefault="00781892" w:rsidP="00216BB2">
            <w:pPr>
              <w:pStyle w:val="titolocolonnetabella"/>
            </w:pPr>
          </w:p>
        </w:tc>
        <w:tc>
          <w:tcPr>
            <w:tcW w:w="787" w:type="pct"/>
            <w:vAlign w:val="center"/>
          </w:tcPr>
          <w:p w14:paraId="636A09D4" w14:textId="77777777" w:rsidR="00781892" w:rsidRPr="002769EA" w:rsidRDefault="00781892" w:rsidP="00216BB2">
            <w:pPr>
              <w:pStyle w:val="titolocolonnetabella"/>
            </w:pPr>
          </w:p>
        </w:tc>
      </w:tr>
      <w:tr w:rsidR="00781892" w:rsidRPr="0082756C" w14:paraId="30DDE86D" w14:textId="3A054B9B" w:rsidTr="00781892">
        <w:trPr>
          <w:trHeight w:val="1670"/>
          <w:tblHeader/>
          <w:jc w:val="center"/>
        </w:trPr>
        <w:tc>
          <w:tcPr>
            <w:tcW w:w="891" w:type="pct"/>
            <w:vAlign w:val="center"/>
          </w:tcPr>
          <w:p w14:paraId="38B1E76F" w14:textId="77777777" w:rsidR="00781892" w:rsidRPr="002769EA" w:rsidRDefault="00781892" w:rsidP="00216BB2">
            <w:pPr>
              <w:pStyle w:val="titolocolonnetabella"/>
            </w:pPr>
          </w:p>
        </w:tc>
        <w:tc>
          <w:tcPr>
            <w:tcW w:w="1016" w:type="pct"/>
            <w:vAlign w:val="center"/>
          </w:tcPr>
          <w:p w14:paraId="1C086A3D" w14:textId="77777777" w:rsidR="00781892" w:rsidRPr="002769EA" w:rsidRDefault="00781892" w:rsidP="00216BB2">
            <w:pPr>
              <w:pStyle w:val="titolocolonnetabella"/>
            </w:pPr>
          </w:p>
        </w:tc>
        <w:tc>
          <w:tcPr>
            <w:tcW w:w="734" w:type="pct"/>
            <w:vAlign w:val="center"/>
          </w:tcPr>
          <w:p w14:paraId="0034845F" w14:textId="1E3E1C26" w:rsidR="00781892" w:rsidRPr="002769EA" w:rsidRDefault="00781892" w:rsidP="00E65A51">
            <w:pPr>
              <w:pStyle w:val="titolocolonnetabella"/>
            </w:pPr>
          </w:p>
        </w:tc>
        <w:tc>
          <w:tcPr>
            <w:tcW w:w="1572" w:type="pct"/>
            <w:vAlign w:val="center"/>
          </w:tcPr>
          <w:p w14:paraId="3A9CEA86" w14:textId="77777777" w:rsidR="00781892" w:rsidRPr="002769EA" w:rsidRDefault="00781892" w:rsidP="00216BB2">
            <w:pPr>
              <w:pStyle w:val="titolocolonnetabella"/>
            </w:pPr>
          </w:p>
        </w:tc>
        <w:tc>
          <w:tcPr>
            <w:tcW w:w="787" w:type="pct"/>
            <w:vAlign w:val="center"/>
          </w:tcPr>
          <w:p w14:paraId="783247FB" w14:textId="77777777" w:rsidR="00781892" w:rsidRPr="002769EA" w:rsidRDefault="00781892" w:rsidP="00216BB2">
            <w:pPr>
              <w:pStyle w:val="titolocolonnetabella"/>
            </w:pPr>
          </w:p>
        </w:tc>
      </w:tr>
      <w:tr w:rsidR="00781892" w:rsidRPr="0082756C" w14:paraId="268C993C" w14:textId="6508BD00" w:rsidTr="00781892">
        <w:trPr>
          <w:trHeight w:val="1670"/>
          <w:tblHeader/>
          <w:jc w:val="center"/>
        </w:trPr>
        <w:tc>
          <w:tcPr>
            <w:tcW w:w="891" w:type="pct"/>
            <w:vAlign w:val="center"/>
          </w:tcPr>
          <w:p w14:paraId="729E500C" w14:textId="77777777" w:rsidR="00781892" w:rsidRPr="002769EA" w:rsidRDefault="00781892" w:rsidP="00216BB2">
            <w:pPr>
              <w:pStyle w:val="titolocolonnetabella"/>
            </w:pPr>
          </w:p>
        </w:tc>
        <w:tc>
          <w:tcPr>
            <w:tcW w:w="1016" w:type="pct"/>
            <w:vAlign w:val="center"/>
          </w:tcPr>
          <w:p w14:paraId="3E71C87B" w14:textId="77777777" w:rsidR="00781892" w:rsidRPr="002769EA" w:rsidRDefault="00781892" w:rsidP="00216BB2">
            <w:pPr>
              <w:pStyle w:val="titolocolonnetabella"/>
            </w:pPr>
          </w:p>
        </w:tc>
        <w:tc>
          <w:tcPr>
            <w:tcW w:w="734" w:type="pct"/>
            <w:vAlign w:val="center"/>
          </w:tcPr>
          <w:p w14:paraId="5ACD0F1C" w14:textId="63495BBD" w:rsidR="00781892" w:rsidRPr="002769EA" w:rsidRDefault="00781892" w:rsidP="00E65A51">
            <w:pPr>
              <w:pStyle w:val="titolocolonnetabella"/>
            </w:pPr>
          </w:p>
        </w:tc>
        <w:tc>
          <w:tcPr>
            <w:tcW w:w="1572" w:type="pct"/>
            <w:vAlign w:val="center"/>
          </w:tcPr>
          <w:p w14:paraId="4D468C99" w14:textId="77777777" w:rsidR="00781892" w:rsidRPr="002769EA" w:rsidRDefault="00781892" w:rsidP="00216BB2">
            <w:pPr>
              <w:pStyle w:val="titolocolonnetabella"/>
            </w:pPr>
          </w:p>
        </w:tc>
        <w:tc>
          <w:tcPr>
            <w:tcW w:w="787" w:type="pct"/>
            <w:vAlign w:val="center"/>
          </w:tcPr>
          <w:p w14:paraId="1B478AA2" w14:textId="77777777" w:rsidR="00781892" w:rsidRPr="002769EA" w:rsidRDefault="00781892" w:rsidP="00216BB2">
            <w:pPr>
              <w:pStyle w:val="titolocolonnetabella"/>
            </w:pPr>
          </w:p>
        </w:tc>
      </w:tr>
    </w:tbl>
    <w:p w14:paraId="0F22BD41" w14:textId="77777777" w:rsidR="001C3FFF" w:rsidRPr="005A1F91" w:rsidRDefault="001C3FFF" w:rsidP="001C3FFF">
      <w:pPr>
        <w:pStyle w:val="Titolo2"/>
      </w:pPr>
      <w:r w:rsidRPr="005A1F91">
        <w:lastRenderedPageBreak/>
        <w:t>COMUNICA INOLTRE</w:t>
      </w:r>
    </w:p>
    <w:p w14:paraId="0F22BD42" w14:textId="7EE4AB35" w:rsidR="001C3FFF" w:rsidRDefault="001C3FFF" w:rsidP="00312790">
      <w:pPr>
        <w:pStyle w:val="Parlivello1"/>
      </w:pPr>
      <w:r>
        <w:t>che le dichiarazioni contenute nella “</w:t>
      </w:r>
      <w:r w:rsidRPr="006264B6">
        <w:rPr>
          <w:b/>
          <w:u w:val="single"/>
        </w:rPr>
        <w:t xml:space="preserve">DGUE – Parte III (motivi di esclusione) – A: motivi legati a </w:t>
      </w:r>
      <w:r w:rsidRPr="00D56D56">
        <w:rPr>
          <w:b/>
          <w:u w:val="single"/>
        </w:rPr>
        <w:t>condanne penali</w:t>
      </w:r>
      <w:r w:rsidRPr="00D56D56">
        <w:t xml:space="preserve">” si riferiscono ai soggetti indicati nella tabella seguente, in quanto ricoprono i ruoli indicati all’art. </w:t>
      </w:r>
      <w:r w:rsidR="00D96498">
        <w:t>94 del d.lgs. n°</w:t>
      </w:r>
      <w:r w:rsidR="005E1FE4">
        <w:t>36/2023 e s.m.i.</w:t>
      </w:r>
      <w:r w:rsidRPr="00D56D56">
        <w:t xml:space="preserve"> e più in particolare:</w:t>
      </w:r>
    </w:p>
    <w:p w14:paraId="0F22BD43" w14:textId="77777777" w:rsidR="001C3FFF" w:rsidRPr="00705000" w:rsidRDefault="001C3FFF" w:rsidP="001C3FFF">
      <w:pPr>
        <w:pStyle w:val="testocelle"/>
        <w:numPr>
          <w:ilvl w:val="0"/>
          <w:numId w:val="1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tLeast"/>
        <w:rPr>
          <w:color w:val="auto"/>
          <w:szCs w:val="22"/>
        </w:rPr>
      </w:pPr>
      <w:r w:rsidRPr="006264B6">
        <w:rPr>
          <w:color w:val="auto"/>
          <w:szCs w:val="22"/>
          <w:u w:val="single"/>
        </w:rPr>
        <w:t>per impresa individuale</w:t>
      </w:r>
      <w:r>
        <w:rPr>
          <w:color w:val="auto"/>
          <w:szCs w:val="22"/>
        </w:rPr>
        <w:t xml:space="preserve">: il </w:t>
      </w:r>
      <w:r w:rsidRPr="00705000">
        <w:rPr>
          <w:color w:val="auto"/>
          <w:szCs w:val="22"/>
        </w:rPr>
        <w:t xml:space="preserve">titolare </w:t>
      </w:r>
      <w:r>
        <w:rPr>
          <w:color w:val="auto"/>
          <w:szCs w:val="22"/>
        </w:rPr>
        <w:t>e</w:t>
      </w:r>
      <w:r w:rsidRPr="00705000">
        <w:rPr>
          <w:color w:val="auto"/>
          <w:szCs w:val="22"/>
        </w:rPr>
        <w:t xml:space="preserve"> </w:t>
      </w:r>
      <w:r>
        <w:rPr>
          <w:color w:val="auto"/>
          <w:szCs w:val="22"/>
        </w:rPr>
        <w:t>il</w:t>
      </w:r>
      <w:r w:rsidRPr="00705000">
        <w:rPr>
          <w:color w:val="auto"/>
          <w:szCs w:val="22"/>
        </w:rPr>
        <w:t xml:space="preserve"> direttore tecnico;</w:t>
      </w:r>
    </w:p>
    <w:p w14:paraId="0F22BD44" w14:textId="77777777" w:rsidR="001C3FFF" w:rsidRPr="00705000" w:rsidRDefault="001C3FFF" w:rsidP="001C3FFF">
      <w:pPr>
        <w:pStyle w:val="testocelle"/>
        <w:numPr>
          <w:ilvl w:val="0"/>
          <w:numId w:val="1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tLeast"/>
        <w:rPr>
          <w:color w:val="auto"/>
          <w:szCs w:val="22"/>
        </w:rPr>
      </w:pPr>
      <w:r w:rsidRPr="006264B6">
        <w:rPr>
          <w:color w:val="auto"/>
          <w:szCs w:val="22"/>
          <w:u w:val="single"/>
        </w:rPr>
        <w:t>per società in nome collettivo</w:t>
      </w:r>
      <w:r>
        <w:rPr>
          <w:color w:val="auto"/>
          <w:szCs w:val="22"/>
        </w:rPr>
        <w:t>: il</w:t>
      </w:r>
      <w:r w:rsidRPr="00705000">
        <w:rPr>
          <w:color w:val="auto"/>
          <w:szCs w:val="22"/>
        </w:rPr>
        <w:t xml:space="preserve"> socio </w:t>
      </w:r>
      <w:r>
        <w:rPr>
          <w:color w:val="auto"/>
          <w:szCs w:val="22"/>
        </w:rPr>
        <w:t>e</w:t>
      </w:r>
      <w:r w:rsidRPr="00705000">
        <w:rPr>
          <w:color w:val="auto"/>
          <w:szCs w:val="22"/>
        </w:rPr>
        <w:t xml:space="preserve"> </w:t>
      </w:r>
      <w:r>
        <w:rPr>
          <w:color w:val="auto"/>
          <w:szCs w:val="22"/>
        </w:rPr>
        <w:t>il</w:t>
      </w:r>
      <w:r w:rsidRPr="00705000">
        <w:rPr>
          <w:color w:val="auto"/>
          <w:szCs w:val="22"/>
        </w:rPr>
        <w:t xml:space="preserve"> direttore tecnico;</w:t>
      </w:r>
    </w:p>
    <w:p w14:paraId="0F22BD45" w14:textId="77777777" w:rsidR="001C3FFF" w:rsidRPr="00705000" w:rsidRDefault="001C3FFF" w:rsidP="001C3FFF">
      <w:pPr>
        <w:pStyle w:val="testocelle"/>
        <w:numPr>
          <w:ilvl w:val="0"/>
          <w:numId w:val="1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tLeast"/>
        <w:rPr>
          <w:color w:val="auto"/>
          <w:szCs w:val="22"/>
        </w:rPr>
      </w:pPr>
      <w:r w:rsidRPr="006264B6">
        <w:rPr>
          <w:color w:val="auto"/>
          <w:szCs w:val="22"/>
          <w:u w:val="single"/>
        </w:rPr>
        <w:t>per società in accomandita semplice</w:t>
      </w:r>
      <w:r>
        <w:rPr>
          <w:color w:val="auto"/>
          <w:szCs w:val="22"/>
        </w:rPr>
        <w:t xml:space="preserve">: i </w:t>
      </w:r>
      <w:r w:rsidRPr="00705000">
        <w:rPr>
          <w:color w:val="auto"/>
          <w:szCs w:val="22"/>
        </w:rPr>
        <w:t xml:space="preserve">soci accomandatari </w:t>
      </w:r>
      <w:r>
        <w:rPr>
          <w:color w:val="auto"/>
          <w:szCs w:val="22"/>
        </w:rPr>
        <w:t>e</w:t>
      </w:r>
      <w:r w:rsidRPr="00705000">
        <w:rPr>
          <w:color w:val="auto"/>
          <w:szCs w:val="22"/>
        </w:rPr>
        <w:t xml:space="preserve"> </w:t>
      </w:r>
      <w:r>
        <w:rPr>
          <w:color w:val="auto"/>
          <w:szCs w:val="22"/>
        </w:rPr>
        <w:t xml:space="preserve">il </w:t>
      </w:r>
      <w:r w:rsidRPr="00705000">
        <w:rPr>
          <w:color w:val="auto"/>
          <w:szCs w:val="22"/>
        </w:rPr>
        <w:t>direttore tecnico</w:t>
      </w:r>
    </w:p>
    <w:p w14:paraId="0F22BD46" w14:textId="77777777" w:rsidR="001C3FFF" w:rsidRPr="00705000" w:rsidRDefault="001C3FFF" w:rsidP="001C3FFF">
      <w:pPr>
        <w:pStyle w:val="testocelle"/>
        <w:numPr>
          <w:ilvl w:val="0"/>
          <w:numId w:val="19"/>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tLeast"/>
        <w:rPr>
          <w:color w:val="auto"/>
          <w:szCs w:val="22"/>
        </w:rPr>
      </w:pPr>
      <w:r w:rsidRPr="006264B6">
        <w:rPr>
          <w:color w:val="auto"/>
          <w:szCs w:val="22"/>
          <w:u w:val="single"/>
        </w:rPr>
        <w:t>per altri tipi di società e consorzi</w:t>
      </w:r>
      <w:r>
        <w:rPr>
          <w:color w:val="auto"/>
          <w:szCs w:val="22"/>
        </w:rPr>
        <w:t>: i</w:t>
      </w:r>
      <w:r w:rsidRPr="00705000">
        <w:rPr>
          <w:color w:val="auto"/>
          <w:szCs w:val="22"/>
        </w:rPr>
        <w:t xml:space="preserve"> membri del consiglio di amministrazione cui sia stata conferita la legale rappresentanza, di direzione </w:t>
      </w:r>
      <w:r>
        <w:rPr>
          <w:color w:val="auto"/>
          <w:szCs w:val="22"/>
        </w:rPr>
        <w:t>e</w:t>
      </w:r>
      <w:r w:rsidRPr="00705000">
        <w:rPr>
          <w:color w:val="auto"/>
          <w:szCs w:val="22"/>
        </w:rPr>
        <w:t xml:space="preserve"> di vigilanza </w:t>
      </w:r>
      <w:r>
        <w:rPr>
          <w:color w:val="auto"/>
          <w:szCs w:val="22"/>
        </w:rPr>
        <w:t>e</w:t>
      </w:r>
      <w:r w:rsidRPr="00705000">
        <w:rPr>
          <w:color w:val="auto"/>
          <w:szCs w:val="22"/>
        </w:rPr>
        <w:t xml:space="preserve"> dei soggetti muniti di poteri di rappresentanza, di direzione </w:t>
      </w:r>
      <w:r>
        <w:rPr>
          <w:color w:val="auto"/>
          <w:szCs w:val="22"/>
        </w:rPr>
        <w:t>e</w:t>
      </w:r>
      <w:r w:rsidRPr="00705000">
        <w:rPr>
          <w:color w:val="auto"/>
          <w:szCs w:val="22"/>
        </w:rPr>
        <w:t xml:space="preserve"> di controllo, </w:t>
      </w:r>
      <w:r>
        <w:rPr>
          <w:color w:val="auto"/>
          <w:szCs w:val="22"/>
        </w:rPr>
        <w:t>il</w:t>
      </w:r>
      <w:r w:rsidRPr="00705000">
        <w:rPr>
          <w:color w:val="auto"/>
          <w:szCs w:val="22"/>
        </w:rPr>
        <w:t xml:space="preserve"> direttore tecnico </w:t>
      </w:r>
      <w:r>
        <w:rPr>
          <w:color w:val="auto"/>
          <w:szCs w:val="22"/>
        </w:rPr>
        <w:t>e</w:t>
      </w:r>
      <w:r w:rsidRPr="00705000">
        <w:rPr>
          <w:color w:val="auto"/>
          <w:szCs w:val="22"/>
        </w:rPr>
        <w:t xml:space="preserve"> </w:t>
      </w:r>
      <w:r>
        <w:rPr>
          <w:color w:val="auto"/>
          <w:szCs w:val="22"/>
        </w:rPr>
        <w:t>il</w:t>
      </w:r>
      <w:r w:rsidRPr="00705000">
        <w:rPr>
          <w:color w:val="auto"/>
          <w:szCs w:val="22"/>
        </w:rPr>
        <w:t xml:space="preserve"> socio unico persona fisica, ovvero </w:t>
      </w:r>
      <w:r>
        <w:rPr>
          <w:color w:val="auto"/>
          <w:szCs w:val="22"/>
        </w:rPr>
        <w:t>il</w:t>
      </w:r>
      <w:r w:rsidRPr="00705000">
        <w:rPr>
          <w:color w:val="auto"/>
          <w:szCs w:val="22"/>
        </w:rPr>
        <w:t xml:space="preserve"> socio di maggioranza in caso di so</w:t>
      </w:r>
      <w:r>
        <w:rPr>
          <w:color w:val="auto"/>
          <w:szCs w:val="22"/>
        </w:rPr>
        <w:t>cietà con meno di quattro soci;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1898"/>
        <w:gridCol w:w="1506"/>
        <w:gridCol w:w="1728"/>
        <w:gridCol w:w="1951"/>
      </w:tblGrid>
      <w:tr w:rsidR="001C3FFF" w:rsidRPr="00430ECD" w14:paraId="0F22BD4D" w14:textId="77777777" w:rsidTr="006673FD">
        <w:tc>
          <w:tcPr>
            <w:tcW w:w="1406" w:type="pct"/>
            <w:vAlign w:val="center"/>
          </w:tcPr>
          <w:p w14:paraId="0F22BD48" w14:textId="77777777" w:rsidR="001C3FFF" w:rsidRPr="00430ECD" w:rsidRDefault="001C3FFF" w:rsidP="00430ECD">
            <w:pPr>
              <w:pStyle w:val="testocelle"/>
              <w:jc w:val="center"/>
              <w:rPr>
                <w:b/>
              </w:rPr>
            </w:pPr>
            <w:r w:rsidRPr="00430ECD">
              <w:rPr>
                <w:b/>
              </w:rPr>
              <w:t>Cognome e nome</w:t>
            </w:r>
          </w:p>
        </w:tc>
        <w:tc>
          <w:tcPr>
            <w:tcW w:w="963" w:type="pct"/>
            <w:vAlign w:val="center"/>
          </w:tcPr>
          <w:p w14:paraId="0F22BD49" w14:textId="77777777" w:rsidR="001C3FFF" w:rsidRPr="00430ECD" w:rsidRDefault="001C3FFF" w:rsidP="00430ECD">
            <w:pPr>
              <w:pStyle w:val="testocelle"/>
              <w:jc w:val="center"/>
              <w:rPr>
                <w:b/>
              </w:rPr>
            </w:pPr>
            <w:r w:rsidRPr="00430ECD">
              <w:rPr>
                <w:b/>
              </w:rPr>
              <w:t>Luogo di nascita</w:t>
            </w:r>
          </w:p>
        </w:tc>
        <w:tc>
          <w:tcPr>
            <w:tcW w:w="764" w:type="pct"/>
            <w:vAlign w:val="center"/>
          </w:tcPr>
          <w:p w14:paraId="0F22BD4A" w14:textId="77777777" w:rsidR="001C3FFF" w:rsidRPr="00430ECD" w:rsidRDefault="001C3FFF" w:rsidP="00430ECD">
            <w:pPr>
              <w:pStyle w:val="testocelle"/>
              <w:jc w:val="center"/>
              <w:rPr>
                <w:b/>
              </w:rPr>
            </w:pPr>
            <w:r w:rsidRPr="00430ECD">
              <w:rPr>
                <w:b/>
              </w:rPr>
              <w:t>Data di nascita</w:t>
            </w:r>
          </w:p>
        </w:tc>
        <w:tc>
          <w:tcPr>
            <w:tcW w:w="877" w:type="pct"/>
            <w:vAlign w:val="center"/>
          </w:tcPr>
          <w:p w14:paraId="0F22BD4B" w14:textId="77777777" w:rsidR="001C3FFF" w:rsidRPr="00430ECD" w:rsidRDefault="001C3FFF" w:rsidP="00430ECD">
            <w:pPr>
              <w:pStyle w:val="testocelle"/>
              <w:jc w:val="center"/>
              <w:rPr>
                <w:b/>
              </w:rPr>
            </w:pPr>
            <w:r w:rsidRPr="00430ECD">
              <w:rPr>
                <w:b/>
              </w:rPr>
              <w:t>Residenza</w:t>
            </w:r>
          </w:p>
        </w:tc>
        <w:tc>
          <w:tcPr>
            <w:tcW w:w="990" w:type="pct"/>
            <w:vAlign w:val="center"/>
          </w:tcPr>
          <w:p w14:paraId="0F22BD4C" w14:textId="4D5E0CCE" w:rsidR="001C3FFF" w:rsidRPr="00430ECD" w:rsidRDefault="001C3FFF" w:rsidP="00430ECD">
            <w:pPr>
              <w:pStyle w:val="testocelle"/>
              <w:jc w:val="center"/>
              <w:rPr>
                <w:b/>
              </w:rPr>
            </w:pPr>
            <w:r w:rsidRPr="00430ECD">
              <w:rPr>
                <w:b/>
              </w:rPr>
              <w:t xml:space="preserve">Carica ricoperta </w:t>
            </w:r>
            <w:r w:rsidR="00C32725" w:rsidRPr="00430ECD">
              <w:rPr>
                <w:b/>
              </w:rPr>
              <w:t>(è</w:t>
            </w:r>
            <w:r w:rsidRPr="00430ECD">
              <w:rPr>
                <w:b/>
              </w:rPr>
              <w:t xml:space="preserve"> possibile indicare il numero dell’elenco sopra riportato)</w:t>
            </w:r>
          </w:p>
        </w:tc>
      </w:tr>
      <w:tr w:rsidR="001C3FFF" w:rsidRPr="00430ECD" w14:paraId="0F22BD53" w14:textId="77777777" w:rsidTr="006673FD">
        <w:tc>
          <w:tcPr>
            <w:tcW w:w="1406" w:type="pct"/>
          </w:tcPr>
          <w:p w14:paraId="0F22BD4E" w14:textId="77777777" w:rsidR="001C3FFF" w:rsidRPr="00430ECD" w:rsidRDefault="001C3FFF" w:rsidP="00430ECD">
            <w:pPr>
              <w:pStyle w:val="testocelle"/>
            </w:pPr>
          </w:p>
        </w:tc>
        <w:tc>
          <w:tcPr>
            <w:tcW w:w="963" w:type="pct"/>
          </w:tcPr>
          <w:p w14:paraId="0F22BD4F" w14:textId="77777777" w:rsidR="001C3FFF" w:rsidRPr="00430ECD" w:rsidRDefault="001C3FFF" w:rsidP="00430ECD">
            <w:pPr>
              <w:pStyle w:val="testocelle"/>
            </w:pPr>
          </w:p>
        </w:tc>
        <w:tc>
          <w:tcPr>
            <w:tcW w:w="764" w:type="pct"/>
          </w:tcPr>
          <w:p w14:paraId="0F22BD50" w14:textId="77777777" w:rsidR="001C3FFF" w:rsidRPr="00430ECD" w:rsidRDefault="001C3FFF" w:rsidP="00430ECD">
            <w:pPr>
              <w:pStyle w:val="testocelle"/>
            </w:pPr>
          </w:p>
        </w:tc>
        <w:tc>
          <w:tcPr>
            <w:tcW w:w="877" w:type="pct"/>
          </w:tcPr>
          <w:p w14:paraId="0F22BD51" w14:textId="77777777" w:rsidR="001C3FFF" w:rsidRPr="00430ECD" w:rsidRDefault="001C3FFF" w:rsidP="00430ECD">
            <w:pPr>
              <w:pStyle w:val="testocelle"/>
            </w:pPr>
          </w:p>
        </w:tc>
        <w:tc>
          <w:tcPr>
            <w:tcW w:w="990" w:type="pct"/>
          </w:tcPr>
          <w:p w14:paraId="0F22BD52" w14:textId="77777777" w:rsidR="001C3FFF" w:rsidRPr="00430ECD" w:rsidRDefault="001C3FFF" w:rsidP="00430ECD">
            <w:pPr>
              <w:pStyle w:val="testocelle"/>
            </w:pPr>
          </w:p>
        </w:tc>
      </w:tr>
      <w:tr w:rsidR="001C3FFF" w:rsidRPr="00430ECD" w14:paraId="0F22BD59" w14:textId="77777777" w:rsidTr="006673FD">
        <w:tc>
          <w:tcPr>
            <w:tcW w:w="1406" w:type="pct"/>
          </w:tcPr>
          <w:p w14:paraId="0F22BD54" w14:textId="77777777" w:rsidR="001C3FFF" w:rsidRPr="00430ECD" w:rsidRDefault="001C3FFF" w:rsidP="00430ECD">
            <w:pPr>
              <w:pStyle w:val="testocelle"/>
            </w:pPr>
          </w:p>
        </w:tc>
        <w:tc>
          <w:tcPr>
            <w:tcW w:w="963" w:type="pct"/>
          </w:tcPr>
          <w:p w14:paraId="0F22BD55" w14:textId="77777777" w:rsidR="001C3FFF" w:rsidRPr="00430ECD" w:rsidRDefault="001C3FFF" w:rsidP="00430ECD">
            <w:pPr>
              <w:pStyle w:val="testocelle"/>
            </w:pPr>
          </w:p>
        </w:tc>
        <w:tc>
          <w:tcPr>
            <w:tcW w:w="764" w:type="pct"/>
          </w:tcPr>
          <w:p w14:paraId="0F22BD56" w14:textId="77777777" w:rsidR="001C3FFF" w:rsidRPr="00430ECD" w:rsidRDefault="001C3FFF" w:rsidP="00430ECD">
            <w:pPr>
              <w:pStyle w:val="testocelle"/>
            </w:pPr>
          </w:p>
        </w:tc>
        <w:tc>
          <w:tcPr>
            <w:tcW w:w="877" w:type="pct"/>
          </w:tcPr>
          <w:p w14:paraId="0F22BD57" w14:textId="77777777" w:rsidR="001C3FFF" w:rsidRPr="00430ECD" w:rsidRDefault="001C3FFF" w:rsidP="00430ECD">
            <w:pPr>
              <w:pStyle w:val="testocelle"/>
            </w:pPr>
          </w:p>
        </w:tc>
        <w:tc>
          <w:tcPr>
            <w:tcW w:w="990" w:type="pct"/>
          </w:tcPr>
          <w:p w14:paraId="0F22BD58" w14:textId="77777777" w:rsidR="001C3FFF" w:rsidRPr="00430ECD" w:rsidRDefault="001C3FFF" w:rsidP="00430ECD">
            <w:pPr>
              <w:pStyle w:val="testocelle"/>
            </w:pPr>
          </w:p>
        </w:tc>
      </w:tr>
      <w:tr w:rsidR="001C3FFF" w:rsidRPr="00430ECD" w14:paraId="0F22BD5F" w14:textId="77777777" w:rsidTr="006673FD">
        <w:tc>
          <w:tcPr>
            <w:tcW w:w="1406" w:type="pct"/>
          </w:tcPr>
          <w:p w14:paraId="0F22BD5A" w14:textId="77777777" w:rsidR="001C3FFF" w:rsidRPr="00430ECD" w:rsidRDefault="001C3FFF" w:rsidP="00430ECD">
            <w:pPr>
              <w:pStyle w:val="testocelle"/>
            </w:pPr>
          </w:p>
        </w:tc>
        <w:tc>
          <w:tcPr>
            <w:tcW w:w="963" w:type="pct"/>
          </w:tcPr>
          <w:p w14:paraId="0F22BD5B" w14:textId="77777777" w:rsidR="001C3FFF" w:rsidRPr="00430ECD" w:rsidRDefault="001C3FFF" w:rsidP="00430ECD">
            <w:pPr>
              <w:pStyle w:val="testocelle"/>
            </w:pPr>
          </w:p>
        </w:tc>
        <w:tc>
          <w:tcPr>
            <w:tcW w:w="764" w:type="pct"/>
          </w:tcPr>
          <w:p w14:paraId="0F22BD5C" w14:textId="77777777" w:rsidR="001C3FFF" w:rsidRPr="00430ECD" w:rsidRDefault="001C3FFF" w:rsidP="00430ECD">
            <w:pPr>
              <w:pStyle w:val="testocelle"/>
            </w:pPr>
          </w:p>
        </w:tc>
        <w:tc>
          <w:tcPr>
            <w:tcW w:w="877" w:type="pct"/>
          </w:tcPr>
          <w:p w14:paraId="0F22BD5D" w14:textId="77777777" w:rsidR="001C3FFF" w:rsidRPr="00430ECD" w:rsidRDefault="001C3FFF" w:rsidP="00430ECD">
            <w:pPr>
              <w:pStyle w:val="testocelle"/>
            </w:pPr>
          </w:p>
        </w:tc>
        <w:tc>
          <w:tcPr>
            <w:tcW w:w="990" w:type="pct"/>
          </w:tcPr>
          <w:p w14:paraId="0F22BD5E" w14:textId="77777777" w:rsidR="001C3FFF" w:rsidRPr="00430ECD" w:rsidRDefault="001C3FFF" w:rsidP="00430ECD">
            <w:pPr>
              <w:pStyle w:val="testocelle"/>
            </w:pPr>
          </w:p>
        </w:tc>
      </w:tr>
      <w:tr w:rsidR="00D56D56" w:rsidRPr="00430ECD" w14:paraId="0F22BD77" w14:textId="77777777" w:rsidTr="006673FD">
        <w:tc>
          <w:tcPr>
            <w:tcW w:w="1406" w:type="pct"/>
          </w:tcPr>
          <w:p w14:paraId="0F22BD72" w14:textId="77777777" w:rsidR="00D56D56" w:rsidRPr="00430ECD" w:rsidRDefault="00D56D56" w:rsidP="00430ECD">
            <w:pPr>
              <w:pStyle w:val="testocelle"/>
            </w:pPr>
          </w:p>
        </w:tc>
        <w:tc>
          <w:tcPr>
            <w:tcW w:w="963" w:type="pct"/>
          </w:tcPr>
          <w:p w14:paraId="0F22BD73" w14:textId="77777777" w:rsidR="00D56D56" w:rsidRPr="00430ECD" w:rsidRDefault="00D56D56" w:rsidP="00430ECD">
            <w:pPr>
              <w:pStyle w:val="testocelle"/>
            </w:pPr>
          </w:p>
        </w:tc>
        <w:tc>
          <w:tcPr>
            <w:tcW w:w="764" w:type="pct"/>
          </w:tcPr>
          <w:p w14:paraId="0F22BD74" w14:textId="77777777" w:rsidR="00D56D56" w:rsidRPr="00430ECD" w:rsidRDefault="00D56D56" w:rsidP="00430ECD">
            <w:pPr>
              <w:pStyle w:val="testocelle"/>
            </w:pPr>
          </w:p>
        </w:tc>
        <w:tc>
          <w:tcPr>
            <w:tcW w:w="877" w:type="pct"/>
          </w:tcPr>
          <w:p w14:paraId="0F22BD75" w14:textId="77777777" w:rsidR="00D56D56" w:rsidRPr="00430ECD" w:rsidRDefault="00D56D56" w:rsidP="00430ECD">
            <w:pPr>
              <w:pStyle w:val="testocelle"/>
            </w:pPr>
          </w:p>
        </w:tc>
        <w:tc>
          <w:tcPr>
            <w:tcW w:w="990" w:type="pct"/>
          </w:tcPr>
          <w:p w14:paraId="0F22BD76" w14:textId="77777777" w:rsidR="00D56D56" w:rsidRPr="00430ECD" w:rsidRDefault="00D56D56" w:rsidP="00430ECD">
            <w:pPr>
              <w:pStyle w:val="testocelle"/>
            </w:pPr>
          </w:p>
        </w:tc>
      </w:tr>
      <w:tr w:rsidR="00D56D56" w:rsidRPr="00430ECD" w14:paraId="0F22BD7D" w14:textId="77777777" w:rsidTr="006673FD">
        <w:tc>
          <w:tcPr>
            <w:tcW w:w="1406" w:type="pct"/>
          </w:tcPr>
          <w:p w14:paraId="0F22BD78" w14:textId="77777777" w:rsidR="00D56D56" w:rsidRPr="00430ECD" w:rsidRDefault="00D56D56" w:rsidP="00430ECD">
            <w:pPr>
              <w:pStyle w:val="testocelle"/>
            </w:pPr>
          </w:p>
        </w:tc>
        <w:tc>
          <w:tcPr>
            <w:tcW w:w="963" w:type="pct"/>
          </w:tcPr>
          <w:p w14:paraId="0F22BD79" w14:textId="77777777" w:rsidR="00D56D56" w:rsidRPr="00430ECD" w:rsidRDefault="00D56D56" w:rsidP="00430ECD">
            <w:pPr>
              <w:pStyle w:val="testocelle"/>
            </w:pPr>
          </w:p>
        </w:tc>
        <w:tc>
          <w:tcPr>
            <w:tcW w:w="764" w:type="pct"/>
          </w:tcPr>
          <w:p w14:paraId="0F22BD7A" w14:textId="77777777" w:rsidR="00D56D56" w:rsidRPr="00430ECD" w:rsidRDefault="00D56D56" w:rsidP="00430ECD">
            <w:pPr>
              <w:pStyle w:val="testocelle"/>
            </w:pPr>
          </w:p>
        </w:tc>
        <w:tc>
          <w:tcPr>
            <w:tcW w:w="877" w:type="pct"/>
          </w:tcPr>
          <w:p w14:paraId="0F22BD7B" w14:textId="77777777" w:rsidR="00D56D56" w:rsidRPr="00430ECD" w:rsidRDefault="00D56D56" w:rsidP="00430ECD">
            <w:pPr>
              <w:pStyle w:val="testocelle"/>
            </w:pPr>
          </w:p>
        </w:tc>
        <w:tc>
          <w:tcPr>
            <w:tcW w:w="990" w:type="pct"/>
          </w:tcPr>
          <w:p w14:paraId="0F22BD7C" w14:textId="77777777" w:rsidR="00D56D56" w:rsidRPr="00430ECD" w:rsidRDefault="00D56D56" w:rsidP="00430ECD">
            <w:pPr>
              <w:pStyle w:val="testocelle"/>
            </w:pPr>
          </w:p>
        </w:tc>
      </w:tr>
    </w:tbl>
    <w:p w14:paraId="0F22BD7E" w14:textId="77777777" w:rsidR="00B55327" w:rsidRPr="00312790" w:rsidRDefault="00312790" w:rsidP="00312790">
      <w:pPr>
        <w:pStyle w:val="Parlivello1"/>
      </w:pPr>
      <w:bookmarkStart w:id="0" w:name="_Ref426376467"/>
      <w:bookmarkStart w:id="1" w:name="_Ref426376485"/>
      <w:r w:rsidRPr="00312790">
        <w:t xml:space="preserve">ai sensi dell’art. 89 D. Lgs 159/2011 </w:t>
      </w:r>
      <w:r>
        <w:t>e ss.mm.ii.:</w:t>
      </w:r>
      <w:r w:rsidRPr="00312790">
        <w:t xml:space="preserve"> l’assenza a carico dei soggetti sopra elencati e dei rispettivi conviventi delle cause di divieto, sospensione o decadenza previsti dall’art. 67 del D.Lgs. 06.09.2011 n. 159 e ss.mm.ii.</w:t>
      </w:r>
      <w:bookmarkEnd w:id="0"/>
      <w:bookmarkEnd w:id="1"/>
      <w:r>
        <w:t xml:space="preserve"> (</w:t>
      </w:r>
      <w:r w:rsidRPr="00312790">
        <w:t>Codice delle leggi antimafia e delle misure di prevenzione, nonché nuove disposizioni in materia di documentazione antimafia);</w:t>
      </w:r>
    </w:p>
    <w:p w14:paraId="0F22BD7F" w14:textId="77777777" w:rsidR="00705000" w:rsidRDefault="00C82195" w:rsidP="009278C0">
      <w:pPr>
        <w:pStyle w:val="Titolo2"/>
      </w:pPr>
      <w:r>
        <w:t xml:space="preserve">SE APPLICABILE, </w:t>
      </w:r>
      <w:r w:rsidR="00D56D56">
        <w:t xml:space="preserve">IN QUALITÀ DI LEGALE RAPPRESENTANTE DI </w:t>
      </w:r>
      <w:r w:rsidR="005A3279">
        <w:t>CONSORZIO</w:t>
      </w:r>
      <w:r w:rsidR="00EE4993">
        <w:t>/CONSORZIATO</w:t>
      </w:r>
      <w:r w:rsidR="005A3279">
        <w:t xml:space="preserve"> </w:t>
      </w:r>
      <w:r w:rsidR="005D4EB0">
        <w:t>INDICA:</w:t>
      </w:r>
    </w:p>
    <w:p w14:paraId="0F22BD80" w14:textId="77777777" w:rsidR="005D4EB0" w:rsidRDefault="005D4EB0" w:rsidP="0049044D">
      <w:pPr>
        <w:pStyle w:val="Parlivello1"/>
      </w:pPr>
      <w:r>
        <w:t>In caso di partecipazione di consorzio per conto di uno o più consorziati, i</w:t>
      </w:r>
      <w:r w:rsidRPr="005D4EB0">
        <w:t>l nome del</w:t>
      </w:r>
      <w:r>
        <w:t>/i consorziati</w:t>
      </w:r>
      <w:r w:rsidRPr="005D4EB0">
        <w:t xml:space="preserve"> per </w:t>
      </w:r>
      <w:r>
        <w:t>i</w:t>
      </w:r>
      <w:r w:rsidRPr="005D4EB0">
        <w:t xml:space="preserve"> quale il consorzio concorre:</w:t>
      </w:r>
      <w:r>
        <w:t>……………….</w:t>
      </w:r>
    </w:p>
    <w:p w14:paraId="0F22BD81" w14:textId="77777777" w:rsidR="005D4EB0" w:rsidRDefault="005D4EB0" w:rsidP="0049044D">
      <w:pPr>
        <w:pStyle w:val="Parlivello1"/>
      </w:pPr>
      <w:r>
        <w:t>In caso di partecipazione di s</w:t>
      </w:r>
      <w:r w:rsidRPr="005D4EB0">
        <w:t>ocietà facente parte di consorzio che intende partecipare come singola impresa</w:t>
      </w:r>
      <w:r>
        <w:t>, le seguenti informazioni inerenti il consorzio:</w:t>
      </w:r>
    </w:p>
    <w:p w14:paraId="0F22BD82" w14:textId="77777777" w:rsidR="005D4EB0" w:rsidRDefault="005D4EB0" w:rsidP="005D4EB0">
      <w:pPr>
        <w:pStyle w:val="testocelle"/>
        <w:numPr>
          <w:ilvl w:val="1"/>
          <w:numId w:val="2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uto"/>
        <w:rPr>
          <w:bCs/>
          <w:iCs/>
          <w:szCs w:val="22"/>
        </w:rPr>
      </w:pPr>
      <w:r>
        <w:rPr>
          <w:bCs/>
          <w:iCs/>
          <w:szCs w:val="22"/>
        </w:rPr>
        <w:t>Denominazione:……..</w:t>
      </w:r>
    </w:p>
    <w:p w14:paraId="0F22BD83" w14:textId="77777777" w:rsidR="005D4EB0" w:rsidRDefault="005D4EB0" w:rsidP="005D4EB0">
      <w:pPr>
        <w:pStyle w:val="testocelle"/>
        <w:numPr>
          <w:ilvl w:val="1"/>
          <w:numId w:val="2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uto"/>
        <w:rPr>
          <w:bCs/>
          <w:iCs/>
          <w:szCs w:val="22"/>
        </w:rPr>
      </w:pPr>
      <w:r>
        <w:rPr>
          <w:bCs/>
          <w:iCs/>
          <w:szCs w:val="22"/>
        </w:rPr>
        <w:t>Ragione sociale:…..</w:t>
      </w:r>
    </w:p>
    <w:p w14:paraId="0F22BD84" w14:textId="77777777" w:rsidR="005D4EB0" w:rsidRDefault="005D4EB0" w:rsidP="005D4EB0">
      <w:pPr>
        <w:pStyle w:val="testocelle"/>
        <w:numPr>
          <w:ilvl w:val="1"/>
          <w:numId w:val="2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uto"/>
        <w:rPr>
          <w:bCs/>
          <w:iCs/>
          <w:szCs w:val="22"/>
        </w:rPr>
      </w:pPr>
      <w:r>
        <w:rPr>
          <w:bCs/>
          <w:iCs/>
          <w:szCs w:val="22"/>
        </w:rPr>
        <w:t>Sede legale:….</w:t>
      </w:r>
    </w:p>
    <w:p w14:paraId="0F22BD85" w14:textId="77777777" w:rsidR="005D4EB0" w:rsidRDefault="005D4EB0" w:rsidP="005D4EB0">
      <w:pPr>
        <w:pStyle w:val="testocelle"/>
        <w:numPr>
          <w:ilvl w:val="1"/>
          <w:numId w:val="2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uto"/>
        <w:rPr>
          <w:bCs/>
          <w:iCs/>
          <w:szCs w:val="22"/>
        </w:rPr>
      </w:pPr>
      <w:r>
        <w:rPr>
          <w:bCs/>
          <w:iCs/>
          <w:szCs w:val="22"/>
        </w:rPr>
        <w:t>Codice fiscale:…..</w:t>
      </w:r>
    </w:p>
    <w:p w14:paraId="0F22BD86" w14:textId="77777777" w:rsidR="005D4EB0" w:rsidRDefault="005D4EB0" w:rsidP="005D4EB0">
      <w:pPr>
        <w:pStyle w:val="testocelle"/>
        <w:numPr>
          <w:ilvl w:val="1"/>
          <w:numId w:val="2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uto"/>
        <w:rPr>
          <w:bCs/>
          <w:iCs/>
          <w:szCs w:val="22"/>
        </w:rPr>
      </w:pPr>
      <w:r>
        <w:rPr>
          <w:bCs/>
          <w:iCs/>
          <w:szCs w:val="22"/>
        </w:rPr>
        <w:t>Partita IVA:……</w:t>
      </w:r>
    </w:p>
    <w:p w14:paraId="0F22BD87" w14:textId="77777777" w:rsidR="00B50F02" w:rsidRDefault="00C82195" w:rsidP="00B50F02">
      <w:pPr>
        <w:pStyle w:val="Titolo2"/>
        <w:ind w:left="0" w:firstLine="0"/>
      </w:pPr>
      <w:r>
        <w:t xml:space="preserve">SE APPLICABILE, </w:t>
      </w:r>
      <w:r w:rsidR="00D56D56">
        <w:t xml:space="preserve">IN QUALITÀ DI LEGALE RAPPRESENTANTE </w:t>
      </w:r>
      <w:r w:rsidR="008F0F5B">
        <w:t>DI</w:t>
      </w:r>
      <w:r w:rsidR="00D56D56">
        <w:t xml:space="preserve"> </w:t>
      </w:r>
      <w:r w:rsidR="00B50F02" w:rsidRPr="00B50F02">
        <w:t>IMPRESA AUSILIARIA DICHIARA:</w:t>
      </w:r>
    </w:p>
    <w:p w14:paraId="0F22BD88" w14:textId="1551F560" w:rsidR="00D150B2" w:rsidRDefault="00D150B2" w:rsidP="00B129AD">
      <w:r>
        <w:t xml:space="preserve">Ai sensi dell’art. </w:t>
      </w:r>
      <w:r w:rsidR="007F30C3">
        <w:t>104</w:t>
      </w:r>
      <w:r>
        <w:t xml:space="preserve"> del d.lgs. </w:t>
      </w:r>
      <w:r w:rsidR="005E1FE4">
        <w:t>36/2023 e s.m.i.</w:t>
      </w:r>
      <w:r>
        <w:t>:</w:t>
      </w:r>
    </w:p>
    <w:p w14:paraId="0F22BD89" w14:textId="77777777" w:rsidR="00E97FAC" w:rsidRPr="00E97FAC" w:rsidRDefault="00E97FAC" w:rsidP="00E97FAC">
      <w:pPr>
        <w:pStyle w:val="Parlivello1"/>
      </w:pPr>
      <w:r w:rsidRPr="00E97FAC">
        <w:t>Di obbligarsi verso il concorrente e verso la stazione appaltante a mettere a disposizione per tutta la durata dell’appalto le risorse necessarie di cui è carente il concorrente;</w:t>
      </w:r>
    </w:p>
    <w:p w14:paraId="0F22BD8A" w14:textId="05C86E58" w:rsidR="00E97FAC" w:rsidRPr="00E97FAC" w:rsidRDefault="00E97FAC" w:rsidP="00E97FAC">
      <w:pPr>
        <w:pStyle w:val="Parlivello1"/>
      </w:pPr>
      <w:r w:rsidRPr="00E97FAC">
        <w:t xml:space="preserve">Di non partecipare alla gara in proprio o associata o consorziata ai sensi dell’art. </w:t>
      </w:r>
      <w:r w:rsidR="00132B35">
        <w:t>6</w:t>
      </w:r>
      <w:r w:rsidRPr="00E97FAC">
        <w:t xml:space="preserve">5 D.Lgs. </w:t>
      </w:r>
      <w:r w:rsidR="005E1FE4">
        <w:t>36/2023 e s.m.i.</w:t>
      </w:r>
      <w:r w:rsidRPr="00E97FAC">
        <w:t>;</w:t>
      </w:r>
    </w:p>
    <w:p w14:paraId="0F22BD8B" w14:textId="5E227ABC" w:rsidR="00B50F02" w:rsidRPr="00D34E4A" w:rsidRDefault="00E97FAC" w:rsidP="00E97FAC">
      <w:pPr>
        <w:pStyle w:val="Parlivello1"/>
      </w:pPr>
      <w:r w:rsidRPr="00D34E4A">
        <w:t xml:space="preserve">Di allegare copia autentica del contratto in virtù del quale l’impresa ausiliaria si obbliga nei confronti del concorrente a fornire i requisiti e a mettere a disposizione le risorse necessarie per tutta la durata dell’appalto in alternativa, trattandosi di avvalimento nei confronti di una impresa che appartiene al medesimo gruppo dichiarazione sostitutiva attestante il legame giuridico ed economico esistente nel gruppo, dal quale discendono i medesimi obblighi previsti dall’art. </w:t>
      </w:r>
      <w:r w:rsidR="00132B35">
        <w:t>104</w:t>
      </w:r>
      <w:r w:rsidRPr="00D34E4A">
        <w:t xml:space="preserve"> D.Lgs. </w:t>
      </w:r>
      <w:r w:rsidR="005E1FE4">
        <w:t>36/2023 e s.m.i.</w:t>
      </w:r>
      <w:r w:rsidRPr="00D34E4A">
        <w:t>;</w:t>
      </w:r>
    </w:p>
    <w:p w14:paraId="0F22BD8C" w14:textId="75962AA4" w:rsidR="00D34E4A" w:rsidRPr="00D34E4A" w:rsidRDefault="00D34E4A" w:rsidP="00D34E4A">
      <w:pPr>
        <w:pStyle w:val="Parlivello1"/>
      </w:pPr>
      <w:r w:rsidRPr="00D34E4A">
        <w:rPr>
          <w:bCs/>
          <w:iCs/>
        </w:rPr>
        <w:t xml:space="preserve">in caso di aggiudicazione, </w:t>
      </w:r>
      <w:r w:rsidRPr="00D34E4A">
        <w:rPr>
          <w:bCs/>
          <w:iCs/>
          <w:szCs w:val="22"/>
        </w:rPr>
        <w:t>di impegnarsi</w:t>
      </w:r>
      <w:r w:rsidRPr="00D34E4A">
        <w:rPr>
          <w:bCs/>
          <w:iCs/>
        </w:rPr>
        <w:t xml:space="preserve">, ai sensi dell’art. </w:t>
      </w:r>
      <w:r w:rsidR="00132B35">
        <w:rPr>
          <w:bCs/>
          <w:iCs/>
        </w:rPr>
        <w:t>6</w:t>
      </w:r>
      <w:r w:rsidRPr="00D34E4A">
        <w:rPr>
          <w:bCs/>
          <w:iCs/>
        </w:rPr>
        <w:t xml:space="preserve">8 </w:t>
      </w:r>
      <w:r w:rsidR="00132B35">
        <w:rPr>
          <w:bCs/>
          <w:iCs/>
        </w:rPr>
        <w:t>d</w:t>
      </w:r>
      <w:r w:rsidRPr="00D34E4A">
        <w:rPr>
          <w:bCs/>
          <w:iCs/>
        </w:rPr>
        <w:t xml:space="preserve">el d.lgs. </w:t>
      </w:r>
      <w:r w:rsidR="005E1FE4">
        <w:rPr>
          <w:bCs/>
          <w:iCs/>
        </w:rPr>
        <w:t>36/2023 e s.m.i.</w:t>
      </w:r>
      <w:r w:rsidRPr="00D34E4A">
        <w:rPr>
          <w:bCs/>
          <w:iCs/>
        </w:rPr>
        <w:t>,</w:t>
      </w:r>
      <w:r w:rsidRPr="00D34E4A">
        <w:rPr>
          <w:bCs/>
          <w:iCs/>
          <w:szCs w:val="22"/>
        </w:rPr>
        <w:t xml:space="preserve"> </w:t>
      </w:r>
      <w:r w:rsidRPr="00D34E4A">
        <w:rPr>
          <w:bCs/>
          <w:iCs/>
        </w:rPr>
        <w:t xml:space="preserve">a formalizzare </w:t>
      </w:r>
      <w:r w:rsidRPr="00D34E4A">
        <w:t>il raggruppamento mediante scrittura privata autenticata da notaio, conferendo mandato collettivo speciale con rappresentanza ad uno di essi, da indicare in sede di offerta e qualificato come capogruppo, il quale stipulerà il contratto in nome e per conto proprio e dei mandanti.</w:t>
      </w:r>
    </w:p>
    <w:p w14:paraId="0F22BD8D" w14:textId="538B218B" w:rsidR="009278C0" w:rsidRDefault="00D34E4A" w:rsidP="009278C0">
      <w:pPr>
        <w:pStyle w:val="Titolo2"/>
      </w:pPr>
      <w:r w:rsidRPr="00D34E4A">
        <w:t>DICHIARA</w:t>
      </w:r>
      <w:r w:rsidR="009278C0" w:rsidRPr="00D34E4A">
        <w:t xml:space="preserve">, IN CASO DI </w:t>
      </w:r>
      <w:r w:rsidR="009278C0" w:rsidRPr="00D34E4A">
        <w:rPr>
          <w:szCs w:val="22"/>
        </w:rPr>
        <w:t>PARTECIPAZIONE</w:t>
      </w:r>
      <w:r w:rsidR="009278C0" w:rsidRPr="00D34E4A">
        <w:t xml:space="preserve"> DI </w:t>
      </w:r>
      <w:r w:rsidR="005367DC">
        <w:t>RTP</w:t>
      </w:r>
      <w:r w:rsidR="009278C0" w:rsidRPr="00D34E4A">
        <w:t>:</w:t>
      </w:r>
    </w:p>
    <w:p w14:paraId="1B92BF6B" w14:textId="582D220F" w:rsidR="006E7864" w:rsidRPr="006E7864" w:rsidRDefault="006E7864" w:rsidP="006E7864">
      <w:pPr>
        <w:jc w:val="center"/>
        <w:rPr>
          <w:b/>
          <w:bCs/>
        </w:rPr>
      </w:pPr>
      <w:r w:rsidRPr="006E7864">
        <w:rPr>
          <w:b/>
          <w:bCs/>
        </w:rPr>
        <w:t>(sezione da compilare obbligatoriamente in caso di RTP)</w:t>
      </w:r>
    </w:p>
    <w:p w14:paraId="67E7A196" w14:textId="0D6A5B00" w:rsidR="001174A1" w:rsidRPr="001174A1" w:rsidRDefault="001174A1" w:rsidP="001174A1">
      <w:r>
        <w:lastRenderedPageBreak/>
        <w:t xml:space="preserve">Ai sensi dell’art. </w:t>
      </w:r>
      <w:r w:rsidR="00132B35">
        <w:t>6</w:t>
      </w:r>
      <w:r>
        <w:t xml:space="preserve">8 del d.lgs. </w:t>
      </w:r>
      <w:r w:rsidR="005E1FE4">
        <w:t>36/2023 e s.m.i.</w:t>
      </w:r>
      <w:r>
        <w:t>:</w:t>
      </w:r>
    </w:p>
    <w:p w14:paraId="0F22BD9F" w14:textId="4D931C3B" w:rsidR="005E1296" w:rsidRPr="001174A1" w:rsidRDefault="005E1296" w:rsidP="00B129AD">
      <w:r w:rsidRPr="001174A1">
        <w:t>[__]</w:t>
      </w:r>
      <w:r w:rsidR="00D34E4A" w:rsidRPr="001174A1">
        <w:t xml:space="preserve">che </w:t>
      </w:r>
      <w:r w:rsidR="00B704FC" w:rsidRPr="001174A1">
        <w:t xml:space="preserve">le </w:t>
      </w:r>
      <w:r w:rsidR="001174A1">
        <w:t xml:space="preserve">seguenti </w:t>
      </w:r>
      <w:r w:rsidR="00B704FC" w:rsidRPr="001174A1">
        <w:t>prestazioni verranno svolte</w:t>
      </w:r>
      <w:r w:rsidRPr="001174A1">
        <w:t xml:space="preserve"> da un raggruppamento di tipo orizzontale, da parte de</w:t>
      </w:r>
      <w:r w:rsidR="001174A1">
        <w:t>l mandatario e del/i mandante/i di seguito indicato/i, rimanendo inteso che le prestazioni principali non elencate verranno svolte interamente dal mandatario</w:t>
      </w:r>
      <w:r w:rsidRPr="001174A1">
        <w:t>:</w:t>
      </w:r>
    </w:p>
    <w:tbl>
      <w:tblPr>
        <w:tblStyle w:val="Grigliatabella"/>
        <w:tblW w:w="0" w:type="auto"/>
        <w:jc w:val="center"/>
        <w:tblLook w:val="04A0" w:firstRow="1" w:lastRow="0" w:firstColumn="1" w:lastColumn="0" w:noHBand="0" w:noVBand="1"/>
      </w:tblPr>
      <w:tblGrid>
        <w:gridCol w:w="2520"/>
        <w:gridCol w:w="2514"/>
        <w:gridCol w:w="2129"/>
      </w:tblGrid>
      <w:tr w:rsidR="001174A1" w:rsidRPr="001174A1" w14:paraId="0F22BDA3" w14:textId="77777777" w:rsidTr="001174A1">
        <w:trPr>
          <w:jc w:val="center"/>
        </w:trPr>
        <w:tc>
          <w:tcPr>
            <w:tcW w:w="2520" w:type="dxa"/>
          </w:tcPr>
          <w:p w14:paraId="0F22BDA0" w14:textId="5854F233" w:rsidR="001174A1" w:rsidRPr="001174A1" w:rsidRDefault="001174A1" w:rsidP="00430ECD">
            <w:pPr>
              <w:pStyle w:val="testocelle"/>
              <w:jc w:val="center"/>
              <w:rPr>
                <w:b/>
              </w:rPr>
            </w:pPr>
            <w:r w:rsidRPr="001174A1">
              <w:rPr>
                <w:b/>
              </w:rPr>
              <w:t xml:space="preserve">Prestazione svolta in </w:t>
            </w:r>
            <w:r w:rsidR="006956A8">
              <w:rPr>
                <w:b/>
              </w:rPr>
              <w:t>RTP</w:t>
            </w:r>
            <w:r w:rsidRPr="001174A1">
              <w:rPr>
                <w:b/>
              </w:rPr>
              <w:t xml:space="preserve"> orizzontale</w:t>
            </w:r>
          </w:p>
        </w:tc>
        <w:tc>
          <w:tcPr>
            <w:tcW w:w="2514" w:type="dxa"/>
          </w:tcPr>
          <w:p w14:paraId="176D1FFA" w14:textId="2B0DEC7E" w:rsidR="001174A1" w:rsidRPr="001174A1" w:rsidRDefault="001174A1" w:rsidP="00B704FC">
            <w:pPr>
              <w:pStyle w:val="testocelle"/>
              <w:jc w:val="center"/>
              <w:rPr>
                <w:b/>
              </w:rPr>
            </w:pPr>
            <w:r w:rsidRPr="001174A1">
              <w:rPr>
                <w:b/>
              </w:rPr>
              <w:t>Nome del mandante</w:t>
            </w:r>
            <w:r>
              <w:rPr>
                <w:b/>
              </w:rPr>
              <w:t>/i</w:t>
            </w:r>
            <w:r w:rsidRPr="001174A1">
              <w:rPr>
                <w:b/>
              </w:rPr>
              <w:t xml:space="preserve"> coinvolto nella prestazione</w:t>
            </w:r>
          </w:p>
        </w:tc>
        <w:tc>
          <w:tcPr>
            <w:tcW w:w="2129" w:type="dxa"/>
          </w:tcPr>
          <w:p w14:paraId="0F22BDA2" w14:textId="2DBAC666" w:rsidR="001174A1" w:rsidRPr="001174A1" w:rsidRDefault="001174A1" w:rsidP="002C3204">
            <w:pPr>
              <w:pStyle w:val="testocelle"/>
              <w:jc w:val="center"/>
              <w:rPr>
                <w:b/>
              </w:rPr>
            </w:pPr>
            <w:r w:rsidRPr="001174A1">
              <w:rPr>
                <w:b/>
              </w:rPr>
              <w:t>Quota</w:t>
            </w:r>
          </w:p>
        </w:tc>
      </w:tr>
      <w:tr w:rsidR="001174A1" w:rsidRPr="0082756C" w14:paraId="0F22BDA7" w14:textId="77777777" w:rsidTr="001174A1">
        <w:trPr>
          <w:jc w:val="center"/>
        </w:trPr>
        <w:tc>
          <w:tcPr>
            <w:tcW w:w="2520" w:type="dxa"/>
          </w:tcPr>
          <w:p w14:paraId="0F22BDA4" w14:textId="2C56D5DC" w:rsidR="001174A1" w:rsidRPr="001174A1" w:rsidRDefault="001174A1" w:rsidP="001174A1">
            <w:pPr>
              <w:pStyle w:val="testocelle"/>
            </w:pPr>
          </w:p>
        </w:tc>
        <w:tc>
          <w:tcPr>
            <w:tcW w:w="2514" w:type="dxa"/>
          </w:tcPr>
          <w:p w14:paraId="4E05FBBA" w14:textId="77777777" w:rsidR="001174A1" w:rsidRPr="001174A1" w:rsidRDefault="001174A1" w:rsidP="00430ECD">
            <w:pPr>
              <w:pStyle w:val="testocelle"/>
            </w:pPr>
          </w:p>
        </w:tc>
        <w:tc>
          <w:tcPr>
            <w:tcW w:w="2129" w:type="dxa"/>
          </w:tcPr>
          <w:p w14:paraId="0F22BDA6" w14:textId="78E17836" w:rsidR="001174A1" w:rsidRPr="0082756C" w:rsidRDefault="001174A1" w:rsidP="00430ECD">
            <w:pPr>
              <w:pStyle w:val="testocelle"/>
              <w:rPr>
                <w:highlight w:val="yellow"/>
              </w:rPr>
            </w:pPr>
          </w:p>
        </w:tc>
      </w:tr>
      <w:tr w:rsidR="001174A1" w:rsidRPr="0082756C" w14:paraId="0F22BDAB" w14:textId="77777777" w:rsidTr="001174A1">
        <w:trPr>
          <w:jc w:val="center"/>
        </w:trPr>
        <w:tc>
          <w:tcPr>
            <w:tcW w:w="2520" w:type="dxa"/>
          </w:tcPr>
          <w:p w14:paraId="0F22BDA8" w14:textId="6D09E6DA" w:rsidR="001174A1" w:rsidRPr="0082756C" w:rsidRDefault="001174A1" w:rsidP="00430ECD">
            <w:pPr>
              <w:pStyle w:val="testocelle"/>
              <w:rPr>
                <w:highlight w:val="yellow"/>
              </w:rPr>
            </w:pPr>
          </w:p>
        </w:tc>
        <w:tc>
          <w:tcPr>
            <w:tcW w:w="2514" w:type="dxa"/>
          </w:tcPr>
          <w:p w14:paraId="1980F157" w14:textId="77777777" w:rsidR="001174A1" w:rsidRPr="0082756C" w:rsidRDefault="001174A1" w:rsidP="00430ECD">
            <w:pPr>
              <w:pStyle w:val="testocelle"/>
              <w:rPr>
                <w:highlight w:val="yellow"/>
              </w:rPr>
            </w:pPr>
          </w:p>
        </w:tc>
        <w:tc>
          <w:tcPr>
            <w:tcW w:w="2129" w:type="dxa"/>
          </w:tcPr>
          <w:p w14:paraId="0F22BDAA" w14:textId="60BBA39F" w:rsidR="001174A1" w:rsidRPr="0082756C" w:rsidRDefault="001174A1" w:rsidP="00430ECD">
            <w:pPr>
              <w:pStyle w:val="testocelle"/>
              <w:rPr>
                <w:highlight w:val="yellow"/>
              </w:rPr>
            </w:pPr>
          </w:p>
        </w:tc>
      </w:tr>
      <w:tr w:rsidR="001174A1" w:rsidRPr="0082756C" w14:paraId="0F22BDAF" w14:textId="77777777" w:rsidTr="001174A1">
        <w:trPr>
          <w:jc w:val="center"/>
        </w:trPr>
        <w:tc>
          <w:tcPr>
            <w:tcW w:w="2520" w:type="dxa"/>
          </w:tcPr>
          <w:p w14:paraId="0F22BDAC" w14:textId="44B4DD47" w:rsidR="001174A1" w:rsidRPr="0082756C" w:rsidRDefault="001174A1" w:rsidP="00430ECD">
            <w:pPr>
              <w:pStyle w:val="testocelle"/>
              <w:rPr>
                <w:highlight w:val="yellow"/>
              </w:rPr>
            </w:pPr>
          </w:p>
        </w:tc>
        <w:tc>
          <w:tcPr>
            <w:tcW w:w="2514" w:type="dxa"/>
          </w:tcPr>
          <w:p w14:paraId="05980229" w14:textId="77777777" w:rsidR="001174A1" w:rsidRPr="0082756C" w:rsidRDefault="001174A1" w:rsidP="00430ECD">
            <w:pPr>
              <w:pStyle w:val="testocelle"/>
              <w:rPr>
                <w:highlight w:val="yellow"/>
              </w:rPr>
            </w:pPr>
          </w:p>
        </w:tc>
        <w:tc>
          <w:tcPr>
            <w:tcW w:w="2129" w:type="dxa"/>
          </w:tcPr>
          <w:p w14:paraId="0F22BDAE" w14:textId="5BE54514" w:rsidR="001174A1" w:rsidRPr="0082756C" w:rsidRDefault="001174A1" w:rsidP="00430ECD">
            <w:pPr>
              <w:pStyle w:val="testocelle"/>
              <w:rPr>
                <w:highlight w:val="yellow"/>
              </w:rPr>
            </w:pPr>
          </w:p>
        </w:tc>
      </w:tr>
      <w:tr w:rsidR="001174A1" w:rsidRPr="00430ECD" w14:paraId="0F22BDB3" w14:textId="77777777" w:rsidTr="001174A1">
        <w:trPr>
          <w:jc w:val="center"/>
        </w:trPr>
        <w:tc>
          <w:tcPr>
            <w:tcW w:w="2520" w:type="dxa"/>
          </w:tcPr>
          <w:p w14:paraId="0F22BDB0" w14:textId="4C9F586D" w:rsidR="001174A1" w:rsidRPr="0082756C" w:rsidRDefault="001174A1" w:rsidP="00430ECD">
            <w:pPr>
              <w:pStyle w:val="testocelle"/>
              <w:rPr>
                <w:highlight w:val="yellow"/>
              </w:rPr>
            </w:pPr>
          </w:p>
        </w:tc>
        <w:tc>
          <w:tcPr>
            <w:tcW w:w="2514" w:type="dxa"/>
          </w:tcPr>
          <w:p w14:paraId="7919592F" w14:textId="77777777" w:rsidR="001174A1" w:rsidRPr="00430ECD" w:rsidRDefault="001174A1" w:rsidP="00430ECD">
            <w:pPr>
              <w:pStyle w:val="testocelle"/>
            </w:pPr>
          </w:p>
        </w:tc>
        <w:tc>
          <w:tcPr>
            <w:tcW w:w="2129" w:type="dxa"/>
          </w:tcPr>
          <w:p w14:paraId="0F22BDB2" w14:textId="7BFB7736" w:rsidR="001174A1" w:rsidRPr="00430ECD" w:rsidRDefault="001174A1" w:rsidP="00430ECD">
            <w:pPr>
              <w:pStyle w:val="testocelle"/>
            </w:pPr>
          </w:p>
        </w:tc>
      </w:tr>
    </w:tbl>
    <w:p w14:paraId="0F22BDB5" w14:textId="4246C7C7" w:rsidR="00D34E4A" w:rsidRPr="00B129AD" w:rsidRDefault="00D34E4A" w:rsidP="00B129AD">
      <w:pPr>
        <w:pStyle w:val="Parlivello1"/>
      </w:pPr>
      <w:r w:rsidRPr="00B129AD">
        <w:t xml:space="preserve">Che, in caso di aggiudicazione, si impegna, ai sensi dell’art. </w:t>
      </w:r>
      <w:r w:rsidR="00132B35">
        <w:t>6</w:t>
      </w:r>
      <w:r w:rsidRPr="00B129AD">
        <w:t xml:space="preserve">8 del d.lgs. </w:t>
      </w:r>
      <w:r w:rsidR="005E1FE4">
        <w:t>36/2023 e s.m.i.</w:t>
      </w:r>
      <w:r w:rsidRPr="00B129AD">
        <w:t xml:space="preserve">, a formalizzare il raggruppamento mediante scrittura privata, conferendo mandato collettivo speciale con rappresentanza ad uno di essi, da indicare in sede di offerta e qualificato come </w:t>
      </w:r>
      <w:r w:rsidRPr="00C062D0">
        <w:rPr>
          <w:b/>
          <w:bCs/>
          <w:u w:val="single"/>
        </w:rPr>
        <w:t>mandatario</w:t>
      </w:r>
      <w:r w:rsidRPr="00B129AD">
        <w:t>, il quale stipulerà il contratto in nome e per conto proprio e dei mandanti.</w:t>
      </w:r>
    </w:p>
    <w:p w14:paraId="6D316BD2" w14:textId="6FC0403E" w:rsidR="00936505" w:rsidRDefault="00936505" w:rsidP="009278C0">
      <w:pPr>
        <w:pStyle w:val="Titolo2"/>
      </w:pPr>
      <w:r>
        <w:t>CON RIFERIMENTO ALLE PRESTAZIONI OPZIONALI</w:t>
      </w:r>
      <w:r w:rsidR="00E07F92">
        <w:t xml:space="preserve"> (SE PREVISTE </w:t>
      </w:r>
      <w:r w:rsidR="00781892">
        <w:t>DAL DISCIPLINARE DI GARA</w:t>
      </w:r>
      <w:r w:rsidR="00E07F92">
        <w:t>)</w:t>
      </w:r>
    </w:p>
    <w:p w14:paraId="4B77DE5F" w14:textId="10D17CF3" w:rsidR="00E07F92" w:rsidRDefault="0034456D" w:rsidP="00E07F92">
      <w:r>
        <w:t>Che le prestazioni opzionali verranno svolte da:</w:t>
      </w:r>
    </w:p>
    <w:tbl>
      <w:tblPr>
        <w:tblStyle w:val="Grigliatabella"/>
        <w:tblW w:w="0" w:type="auto"/>
        <w:tblLook w:val="04A0" w:firstRow="1" w:lastRow="0" w:firstColumn="1" w:lastColumn="0" w:noHBand="0" w:noVBand="1"/>
      </w:tblPr>
      <w:tblGrid>
        <w:gridCol w:w="4889"/>
        <w:gridCol w:w="4889"/>
      </w:tblGrid>
      <w:tr w:rsidR="0034456D" w:rsidRPr="0034456D" w14:paraId="175CA36C" w14:textId="77777777" w:rsidTr="0034456D">
        <w:tc>
          <w:tcPr>
            <w:tcW w:w="4889" w:type="dxa"/>
          </w:tcPr>
          <w:p w14:paraId="159BEBAC" w14:textId="259BD90F" w:rsidR="0034456D" w:rsidRPr="0034456D" w:rsidRDefault="0034456D" w:rsidP="0034456D">
            <w:pPr>
              <w:jc w:val="center"/>
              <w:rPr>
                <w:b/>
                <w:bCs/>
              </w:rPr>
            </w:pPr>
            <w:r w:rsidRPr="0034456D">
              <w:rPr>
                <w:b/>
                <w:bCs/>
              </w:rPr>
              <w:t>Prestazione opzionale</w:t>
            </w:r>
          </w:p>
        </w:tc>
        <w:tc>
          <w:tcPr>
            <w:tcW w:w="4889" w:type="dxa"/>
          </w:tcPr>
          <w:p w14:paraId="19ACDB10" w14:textId="61958CA1" w:rsidR="0034456D" w:rsidRPr="0034456D" w:rsidRDefault="0034456D" w:rsidP="0034456D">
            <w:pPr>
              <w:jc w:val="center"/>
              <w:rPr>
                <w:b/>
                <w:bCs/>
              </w:rPr>
            </w:pPr>
            <w:r w:rsidRPr="0034456D">
              <w:rPr>
                <w:b/>
                <w:bCs/>
              </w:rPr>
              <w:t>Professionista responsabile</w:t>
            </w:r>
          </w:p>
        </w:tc>
      </w:tr>
      <w:tr w:rsidR="0034456D" w14:paraId="0513F7DF" w14:textId="77777777" w:rsidTr="0034456D">
        <w:tc>
          <w:tcPr>
            <w:tcW w:w="4889" w:type="dxa"/>
          </w:tcPr>
          <w:p w14:paraId="57F618F6" w14:textId="77777777" w:rsidR="0034456D" w:rsidRDefault="0034456D" w:rsidP="0034456D"/>
        </w:tc>
        <w:tc>
          <w:tcPr>
            <w:tcW w:w="4889" w:type="dxa"/>
          </w:tcPr>
          <w:p w14:paraId="17286E16" w14:textId="77777777" w:rsidR="0034456D" w:rsidRDefault="0034456D" w:rsidP="0034456D"/>
        </w:tc>
      </w:tr>
      <w:tr w:rsidR="0034456D" w14:paraId="62C8CD6E" w14:textId="77777777" w:rsidTr="0034456D">
        <w:tc>
          <w:tcPr>
            <w:tcW w:w="4889" w:type="dxa"/>
          </w:tcPr>
          <w:p w14:paraId="6A18CA20" w14:textId="77777777" w:rsidR="0034456D" w:rsidRDefault="0034456D" w:rsidP="0034456D"/>
        </w:tc>
        <w:tc>
          <w:tcPr>
            <w:tcW w:w="4889" w:type="dxa"/>
          </w:tcPr>
          <w:p w14:paraId="540F1C98" w14:textId="77777777" w:rsidR="0034456D" w:rsidRDefault="0034456D" w:rsidP="0034456D"/>
        </w:tc>
      </w:tr>
    </w:tbl>
    <w:p w14:paraId="4FB32C9A" w14:textId="4566CF80" w:rsidR="0034456D" w:rsidRPr="00E07F92" w:rsidRDefault="0034456D" w:rsidP="0034456D"/>
    <w:p w14:paraId="0F22BDBA" w14:textId="2A8556E0" w:rsidR="005C4099" w:rsidRDefault="005C4099" w:rsidP="009278C0">
      <w:pPr>
        <w:pStyle w:val="Titolo2"/>
      </w:pPr>
      <w:r w:rsidRPr="00F370E4">
        <w:t>ALLEGA:</w:t>
      </w:r>
    </w:p>
    <w:tbl>
      <w:tblPr>
        <w:tblStyle w:val="Grigliatabella"/>
        <w:tblW w:w="0" w:type="auto"/>
        <w:tblLook w:val="04A0" w:firstRow="1" w:lastRow="0" w:firstColumn="1" w:lastColumn="0" w:noHBand="0" w:noVBand="1"/>
      </w:tblPr>
      <w:tblGrid>
        <w:gridCol w:w="1032"/>
        <w:gridCol w:w="1344"/>
        <w:gridCol w:w="4536"/>
        <w:gridCol w:w="2942"/>
      </w:tblGrid>
      <w:tr w:rsidR="00F370E4" w:rsidRPr="002769EA" w14:paraId="0F22BDBF" w14:textId="77777777" w:rsidTr="00AA7DCD">
        <w:trPr>
          <w:tblHeader/>
        </w:trPr>
        <w:tc>
          <w:tcPr>
            <w:tcW w:w="1032" w:type="dxa"/>
            <w:vAlign w:val="center"/>
          </w:tcPr>
          <w:p w14:paraId="0F22BDBB" w14:textId="77777777" w:rsidR="00F370E4" w:rsidRPr="002769EA" w:rsidRDefault="00F370E4" w:rsidP="00430ECD">
            <w:pPr>
              <w:pStyle w:val="testocelle"/>
              <w:jc w:val="center"/>
              <w:rPr>
                <w:b/>
              </w:rPr>
            </w:pPr>
            <w:r w:rsidRPr="002769EA">
              <w:rPr>
                <w:b/>
              </w:rPr>
              <w:t>Lettera</w:t>
            </w:r>
          </w:p>
        </w:tc>
        <w:tc>
          <w:tcPr>
            <w:tcW w:w="1344" w:type="dxa"/>
            <w:vAlign w:val="center"/>
          </w:tcPr>
          <w:p w14:paraId="0F22BDBC" w14:textId="77777777" w:rsidR="00F370E4" w:rsidRPr="002769EA" w:rsidRDefault="00F370E4" w:rsidP="00430ECD">
            <w:pPr>
              <w:pStyle w:val="testocelle"/>
              <w:jc w:val="center"/>
              <w:rPr>
                <w:b/>
              </w:rPr>
            </w:pPr>
            <w:r w:rsidRPr="002769EA">
              <w:rPr>
                <w:b/>
              </w:rPr>
              <w:t>Document</w:t>
            </w:r>
            <w:r w:rsidR="00E544F3" w:rsidRPr="002769EA">
              <w:rPr>
                <w:b/>
              </w:rPr>
              <w:t>o</w:t>
            </w:r>
            <w:r w:rsidRPr="002769EA">
              <w:rPr>
                <w:b/>
              </w:rPr>
              <w:t xml:space="preserve"> </w:t>
            </w:r>
            <w:r w:rsidR="00E544F3" w:rsidRPr="002769EA">
              <w:rPr>
                <w:b/>
              </w:rPr>
              <w:t>necessario</w:t>
            </w:r>
            <w:r w:rsidRPr="002769EA">
              <w:rPr>
                <w:b/>
              </w:rPr>
              <w:t>?</w:t>
            </w:r>
          </w:p>
        </w:tc>
        <w:tc>
          <w:tcPr>
            <w:tcW w:w="4536" w:type="dxa"/>
            <w:vAlign w:val="center"/>
          </w:tcPr>
          <w:p w14:paraId="0F22BDBD" w14:textId="77777777" w:rsidR="00F370E4" w:rsidRPr="002769EA" w:rsidRDefault="00F370E4" w:rsidP="00430ECD">
            <w:pPr>
              <w:pStyle w:val="testocelle"/>
              <w:jc w:val="center"/>
              <w:rPr>
                <w:b/>
              </w:rPr>
            </w:pPr>
            <w:r w:rsidRPr="002769EA">
              <w:rPr>
                <w:b/>
              </w:rPr>
              <w:t>Titolo documento</w:t>
            </w:r>
          </w:p>
        </w:tc>
        <w:tc>
          <w:tcPr>
            <w:tcW w:w="2942" w:type="dxa"/>
            <w:vAlign w:val="center"/>
          </w:tcPr>
          <w:p w14:paraId="0F22BDBE" w14:textId="77777777" w:rsidR="00F370E4" w:rsidRPr="002769EA" w:rsidRDefault="00E544F3" w:rsidP="00430ECD">
            <w:pPr>
              <w:pStyle w:val="testocelle"/>
              <w:jc w:val="center"/>
              <w:rPr>
                <w:b/>
              </w:rPr>
            </w:pPr>
            <w:r w:rsidRPr="002769EA">
              <w:rPr>
                <w:b/>
              </w:rPr>
              <w:t>Documentazione allegata?</w:t>
            </w:r>
          </w:p>
        </w:tc>
      </w:tr>
      <w:tr w:rsidR="00F370E4" w:rsidRPr="002769EA" w14:paraId="0F22BDC4" w14:textId="77777777" w:rsidTr="00087E66">
        <w:tc>
          <w:tcPr>
            <w:tcW w:w="1032" w:type="dxa"/>
            <w:vAlign w:val="center"/>
          </w:tcPr>
          <w:p w14:paraId="0F22BDC0" w14:textId="77777777" w:rsidR="00F370E4" w:rsidRPr="002769EA" w:rsidRDefault="00F370E4" w:rsidP="00430ECD">
            <w:pPr>
              <w:pStyle w:val="testocelle"/>
            </w:pPr>
            <w:r w:rsidRPr="002769EA">
              <w:t>A</w:t>
            </w:r>
          </w:p>
        </w:tc>
        <w:tc>
          <w:tcPr>
            <w:tcW w:w="1344" w:type="dxa"/>
            <w:vAlign w:val="center"/>
          </w:tcPr>
          <w:p w14:paraId="0F22BDC1" w14:textId="77777777" w:rsidR="00F370E4" w:rsidRPr="002769EA" w:rsidRDefault="00F370E4" w:rsidP="00430ECD">
            <w:pPr>
              <w:pStyle w:val="testocelle"/>
            </w:pPr>
            <w:r w:rsidRPr="002769EA">
              <w:t>SI</w:t>
            </w:r>
          </w:p>
        </w:tc>
        <w:tc>
          <w:tcPr>
            <w:tcW w:w="4536" w:type="dxa"/>
          </w:tcPr>
          <w:p w14:paraId="0F22BDC2" w14:textId="77777777" w:rsidR="00F370E4" w:rsidRPr="002769EA" w:rsidRDefault="00F370E4" w:rsidP="00430ECD">
            <w:pPr>
              <w:pStyle w:val="testocelle"/>
            </w:pPr>
            <w:r w:rsidRPr="002769EA">
              <w:t>Modello A</w:t>
            </w:r>
          </w:p>
        </w:tc>
        <w:tc>
          <w:tcPr>
            <w:tcW w:w="2942" w:type="dxa"/>
          </w:tcPr>
          <w:p w14:paraId="0F22BDC3" w14:textId="77777777" w:rsidR="00F370E4" w:rsidRPr="002769EA" w:rsidRDefault="00E544F3" w:rsidP="00430ECD">
            <w:pPr>
              <w:pStyle w:val="testocelle"/>
            </w:pPr>
            <w:r w:rsidRPr="002769EA">
              <w:t xml:space="preserve">[___] </w:t>
            </w:r>
            <w:r w:rsidR="00F370E4" w:rsidRPr="002769EA">
              <w:t>SI</w:t>
            </w:r>
          </w:p>
        </w:tc>
      </w:tr>
      <w:tr w:rsidR="00F370E4" w:rsidRPr="002769EA" w14:paraId="0F22BDDE" w14:textId="77777777" w:rsidTr="00087E66">
        <w:tc>
          <w:tcPr>
            <w:tcW w:w="1032" w:type="dxa"/>
            <w:vAlign w:val="center"/>
          </w:tcPr>
          <w:p w14:paraId="0F22BDDA" w14:textId="282E9DDE" w:rsidR="00F370E4" w:rsidRPr="002769EA" w:rsidRDefault="00374A01" w:rsidP="00430ECD">
            <w:pPr>
              <w:pStyle w:val="testocelle"/>
            </w:pPr>
            <w:r w:rsidRPr="002769EA">
              <w:t>B</w:t>
            </w:r>
          </w:p>
        </w:tc>
        <w:tc>
          <w:tcPr>
            <w:tcW w:w="1344" w:type="dxa"/>
            <w:vAlign w:val="center"/>
          </w:tcPr>
          <w:p w14:paraId="0F22BDDB" w14:textId="77777777" w:rsidR="00F370E4" w:rsidRPr="002769EA" w:rsidRDefault="00F370E4" w:rsidP="00430ECD">
            <w:pPr>
              <w:pStyle w:val="testocelle"/>
            </w:pPr>
            <w:r w:rsidRPr="002769EA">
              <w:t>SI</w:t>
            </w:r>
          </w:p>
        </w:tc>
        <w:tc>
          <w:tcPr>
            <w:tcW w:w="4536" w:type="dxa"/>
          </w:tcPr>
          <w:p w14:paraId="0F22BDDC" w14:textId="77777777" w:rsidR="00F370E4" w:rsidRPr="002769EA" w:rsidRDefault="00F370E4" w:rsidP="00430ECD">
            <w:pPr>
              <w:pStyle w:val="testocelle"/>
            </w:pPr>
            <w:r w:rsidRPr="002769EA">
              <w:t>Modello DGUE relativo all’impresa cui si riferisce il presente modello A</w:t>
            </w:r>
          </w:p>
        </w:tc>
        <w:tc>
          <w:tcPr>
            <w:tcW w:w="2942" w:type="dxa"/>
          </w:tcPr>
          <w:p w14:paraId="0F22BDDD" w14:textId="77777777" w:rsidR="00F370E4" w:rsidRPr="002769EA" w:rsidRDefault="00E544F3" w:rsidP="00430ECD">
            <w:pPr>
              <w:pStyle w:val="testocelle"/>
            </w:pPr>
            <w:r w:rsidRPr="002769EA">
              <w:t xml:space="preserve">[___] </w:t>
            </w:r>
            <w:r w:rsidR="00F370E4" w:rsidRPr="002769EA">
              <w:t>SI</w:t>
            </w:r>
          </w:p>
        </w:tc>
      </w:tr>
      <w:tr w:rsidR="002823B6" w:rsidRPr="002769EA" w14:paraId="0F22BDE3" w14:textId="77777777" w:rsidTr="00087E66">
        <w:trPr>
          <w:trHeight w:val="285"/>
        </w:trPr>
        <w:tc>
          <w:tcPr>
            <w:tcW w:w="1032" w:type="dxa"/>
            <w:vMerge w:val="restart"/>
            <w:vAlign w:val="center"/>
          </w:tcPr>
          <w:p w14:paraId="0F22BDDF" w14:textId="7F703D1A" w:rsidR="002823B6" w:rsidRPr="002769EA" w:rsidRDefault="00374A01" w:rsidP="00430ECD">
            <w:pPr>
              <w:pStyle w:val="testocelle"/>
            </w:pPr>
            <w:r w:rsidRPr="002769EA">
              <w:t>C</w:t>
            </w:r>
          </w:p>
        </w:tc>
        <w:tc>
          <w:tcPr>
            <w:tcW w:w="1344" w:type="dxa"/>
            <w:vMerge w:val="restart"/>
            <w:vAlign w:val="center"/>
          </w:tcPr>
          <w:p w14:paraId="0F22BDE0" w14:textId="56AC4273" w:rsidR="002823B6" w:rsidRPr="002769EA" w:rsidRDefault="002823B6" w:rsidP="00430ECD">
            <w:pPr>
              <w:pStyle w:val="testocelle"/>
            </w:pPr>
            <w:r w:rsidRPr="002769EA">
              <w:t xml:space="preserve">SI, in caso di </w:t>
            </w:r>
            <w:r w:rsidR="006956A8">
              <w:t>RTP</w:t>
            </w:r>
          </w:p>
        </w:tc>
        <w:tc>
          <w:tcPr>
            <w:tcW w:w="4536" w:type="dxa"/>
            <w:vMerge w:val="restart"/>
          </w:tcPr>
          <w:p w14:paraId="0F22BDE1" w14:textId="1F9D1C64" w:rsidR="002823B6" w:rsidRPr="002769EA" w:rsidRDefault="002823B6" w:rsidP="00430ECD">
            <w:pPr>
              <w:pStyle w:val="testocelle"/>
            </w:pPr>
            <w:r w:rsidRPr="002769EA">
              <w:t xml:space="preserve">mandato collettivo speciale con rappresentanza da parte della ditta mandataria verso la ditta mandante, si intende fornito nel caso in cui le informazioni inerenti </w:t>
            </w:r>
            <w:r w:rsidR="006956A8">
              <w:t>il RTP</w:t>
            </w:r>
            <w:r w:rsidRPr="002769EA">
              <w:t xml:space="preserve"> siano state fornite in modo completo ed esaustivo nella parte II – sezione A</w:t>
            </w:r>
          </w:p>
        </w:tc>
        <w:tc>
          <w:tcPr>
            <w:tcW w:w="2942" w:type="dxa"/>
          </w:tcPr>
          <w:p w14:paraId="0F22BDE2" w14:textId="77777777" w:rsidR="002823B6" w:rsidRPr="002769EA" w:rsidRDefault="002823B6" w:rsidP="00430ECD">
            <w:pPr>
              <w:pStyle w:val="testocelle"/>
            </w:pPr>
            <w:r w:rsidRPr="002769EA">
              <w:t>[___] SI</w:t>
            </w:r>
          </w:p>
        </w:tc>
      </w:tr>
      <w:tr w:rsidR="002823B6" w:rsidRPr="002769EA" w14:paraId="0F22BDE8" w14:textId="77777777" w:rsidTr="00087E66">
        <w:trPr>
          <w:trHeight w:val="1440"/>
        </w:trPr>
        <w:tc>
          <w:tcPr>
            <w:tcW w:w="1032" w:type="dxa"/>
            <w:vMerge/>
            <w:vAlign w:val="center"/>
          </w:tcPr>
          <w:p w14:paraId="0F22BDE4" w14:textId="77777777" w:rsidR="002823B6" w:rsidRPr="002769EA" w:rsidRDefault="002823B6" w:rsidP="00430ECD">
            <w:pPr>
              <w:pStyle w:val="testocelle"/>
            </w:pPr>
          </w:p>
        </w:tc>
        <w:tc>
          <w:tcPr>
            <w:tcW w:w="1344" w:type="dxa"/>
            <w:vMerge/>
            <w:vAlign w:val="center"/>
          </w:tcPr>
          <w:p w14:paraId="0F22BDE5" w14:textId="77777777" w:rsidR="002823B6" w:rsidRPr="002769EA" w:rsidRDefault="002823B6" w:rsidP="00430ECD">
            <w:pPr>
              <w:pStyle w:val="testocelle"/>
            </w:pPr>
          </w:p>
        </w:tc>
        <w:tc>
          <w:tcPr>
            <w:tcW w:w="4536" w:type="dxa"/>
            <w:vMerge/>
          </w:tcPr>
          <w:p w14:paraId="0F22BDE6" w14:textId="77777777" w:rsidR="002823B6" w:rsidRPr="002769EA" w:rsidRDefault="002823B6" w:rsidP="00430ECD">
            <w:pPr>
              <w:pStyle w:val="testocelle"/>
            </w:pPr>
          </w:p>
        </w:tc>
        <w:tc>
          <w:tcPr>
            <w:tcW w:w="2942" w:type="dxa"/>
          </w:tcPr>
          <w:p w14:paraId="0F22BDE7" w14:textId="77777777" w:rsidR="002823B6" w:rsidRPr="002769EA" w:rsidRDefault="002823B6" w:rsidP="00430ECD">
            <w:pPr>
              <w:pStyle w:val="testocelle"/>
            </w:pPr>
            <w:r w:rsidRPr="002769EA">
              <w:t>[___] NO, perché il documento è allegato dal mandatario</w:t>
            </w:r>
          </w:p>
        </w:tc>
      </w:tr>
      <w:tr w:rsidR="002823B6" w:rsidRPr="002769EA" w14:paraId="0F22BDED" w14:textId="77777777" w:rsidTr="00087E66">
        <w:trPr>
          <w:trHeight w:val="1299"/>
        </w:trPr>
        <w:tc>
          <w:tcPr>
            <w:tcW w:w="1032" w:type="dxa"/>
            <w:vMerge w:val="restart"/>
            <w:vAlign w:val="center"/>
          </w:tcPr>
          <w:p w14:paraId="0F22BDE9" w14:textId="11DD0480" w:rsidR="002823B6" w:rsidRPr="002769EA" w:rsidRDefault="00374A01" w:rsidP="00430ECD">
            <w:pPr>
              <w:pStyle w:val="testocelle"/>
            </w:pPr>
            <w:r w:rsidRPr="002769EA">
              <w:t>D</w:t>
            </w:r>
          </w:p>
        </w:tc>
        <w:tc>
          <w:tcPr>
            <w:tcW w:w="1344" w:type="dxa"/>
            <w:vMerge w:val="restart"/>
            <w:vAlign w:val="center"/>
          </w:tcPr>
          <w:p w14:paraId="0F22BDEA" w14:textId="77777777" w:rsidR="002823B6" w:rsidRPr="002769EA" w:rsidRDefault="002823B6" w:rsidP="00430ECD">
            <w:pPr>
              <w:pStyle w:val="testocelle"/>
            </w:pPr>
            <w:r w:rsidRPr="002769EA">
              <w:t>SI, in presenza di soggetti cessati dalla carica</w:t>
            </w:r>
          </w:p>
        </w:tc>
        <w:tc>
          <w:tcPr>
            <w:tcW w:w="4536" w:type="dxa"/>
            <w:vMerge w:val="restart"/>
          </w:tcPr>
          <w:p w14:paraId="0F22BDEB" w14:textId="47ADC75A" w:rsidR="002823B6" w:rsidRPr="002769EA" w:rsidRDefault="002823B6" w:rsidP="00430ECD">
            <w:pPr>
              <w:pStyle w:val="testocelle"/>
            </w:pPr>
            <w:r w:rsidRPr="002769EA">
              <w:t>Ferma restando la necessità di compilare il DGUE, qualora a carico di un soggetto cessato dalla carica nell’anno antecedente la data di pubblicazione del presente invito siano state emesse sentenze o decreti che determinano causa di esclusione, l’offerente dovrà dimostrare che vi sia stata completa ed effettiva dissociazione della condotta penalmente sanzionata, allegando apposita dichiarazione sottoscritta dal legale rappresentante</w:t>
            </w:r>
          </w:p>
        </w:tc>
        <w:tc>
          <w:tcPr>
            <w:tcW w:w="2942" w:type="dxa"/>
          </w:tcPr>
          <w:p w14:paraId="0F22BDEC" w14:textId="77777777" w:rsidR="002823B6" w:rsidRPr="002769EA" w:rsidRDefault="002823B6" w:rsidP="00430ECD">
            <w:pPr>
              <w:pStyle w:val="testocelle"/>
            </w:pPr>
            <w:r w:rsidRPr="002769EA">
              <w:t>[___] SI</w:t>
            </w:r>
          </w:p>
        </w:tc>
      </w:tr>
      <w:tr w:rsidR="002823B6" w:rsidRPr="002769EA" w14:paraId="0F22BDF2" w14:textId="77777777" w:rsidTr="00087E66">
        <w:trPr>
          <w:trHeight w:val="1418"/>
        </w:trPr>
        <w:tc>
          <w:tcPr>
            <w:tcW w:w="1032" w:type="dxa"/>
            <w:vMerge/>
            <w:vAlign w:val="center"/>
          </w:tcPr>
          <w:p w14:paraId="0F22BDEE" w14:textId="77777777" w:rsidR="002823B6" w:rsidRPr="002769EA" w:rsidRDefault="002823B6" w:rsidP="00430ECD">
            <w:pPr>
              <w:pStyle w:val="testocelle"/>
            </w:pPr>
          </w:p>
        </w:tc>
        <w:tc>
          <w:tcPr>
            <w:tcW w:w="1344" w:type="dxa"/>
            <w:vMerge/>
            <w:vAlign w:val="center"/>
          </w:tcPr>
          <w:p w14:paraId="0F22BDEF" w14:textId="77777777" w:rsidR="002823B6" w:rsidRPr="002769EA" w:rsidRDefault="002823B6" w:rsidP="00430ECD">
            <w:pPr>
              <w:pStyle w:val="testocelle"/>
            </w:pPr>
          </w:p>
        </w:tc>
        <w:tc>
          <w:tcPr>
            <w:tcW w:w="4536" w:type="dxa"/>
            <w:vMerge/>
          </w:tcPr>
          <w:p w14:paraId="0F22BDF0" w14:textId="77777777" w:rsidR="002823B6" w:rsidRPr="002769EA" w:rsidRDefault="002823B6" w:rsidP="00430ECD">
            <w:pPr>
              <w:pStyle w:val="testocelle"/>
            </w:pPr>
          </w:p>
        </w:tc>
        <w:tc>
          <w:tcPr>
            <w:tcW w:w="2942" w:type="dxa"/>
          </w:tcPr>
          <w:p w14:paraId="0F22BDF1" w14:textId="77777777" w:rsidR="002823B6" w:rsidRPr="002769EA" w:rsidRDefault="002823B6" w:rsidP="00430ECD">
            <w:pPr>
              <w:pStyle w:val="testocelle"/>
            </w:pPr>
            <w:r w:rsidRPr="002769EA">
              <w:t>[___] NO</w:t>
            </w:r>
          </w:p>
        </w:tc>
      </w:tr>
      <w:tr w:rsidR="00F370E4" w:rsidRPr="002769EA" w14:paraId="0F22BDF8" w14:textId="77777777" w:rsidTr="00087E66">
        <w:tc>
          <w:tcPr>
            <w:tcW w:w="1032" w:type="dxa"/>
            <w:vAlign w:val="center"/>
          </w:tcPr>
          <w:p w14:paraId="0F22BDF3" w14:textId="67885432" w:rsidR="00F370E4" w:rsidRPr="002769EA" w:rsidRDefault="00374A01" w:rsidP="00430ECD">
            <w:pPr>
              <w:pStyle w:val="testocelle"/>
            </w:pPr>
            <w:r w:rsidRPr="002769EA">
              <w:t>E</w:t>
            </w:r>
          </w:p>
        </w:tc>
        <w:tc>
          <w:tcPr>
            <w:tcW w:w="1344" w:type="dxa"/>
            <w:vAlign w:val="center"/>
          </w:tcPr>
          <w:p w14:paraId="0F22BDF4" w14:textId="77777777" w:rsidR="00F370E4" w:rsidRPr="002769EA" w:rsidRDefault="00F370E4" w:rsidP="00430ECD">
            <w:pPr>
              <w:pStyle w:val="testocelle"/>
            </w:pPr>
            <w:r w:rsidRPr="002769EA">
              <w:t>Si, in presenza di procuratore</w:t>
            </w:r>
          </w:p>
        </w:tc>
        <w:tc>
          <w:tcPr>
            <w:tcW w:w="4536" w:type="dxa"/>
          </w:tcPr>
          <w:p w14:paraId="0F22BDF5" w14:textId="77777777" w:rsidR="00F370E4" w:rsidRPr="002769EA" w:rsidRDefault="00F370E4" w:rsidP="00430ECD">
            <w:pPr>
              <w:pStyle w:val="testocelle"/>
            </w:pPr>
            <w:r w:rsidRPr="002769EA">
              <w:t>copia firmata conforme ai sensi di legge della Procura Institoria o della Procura.</w:t>
            </w:r>
          </w:p>
        </w:tc>
        <w:tc>
          <w:tcPr>
            <w:tcW w:w="2942" w:type="dxa"/>
          </w:tcPr>
          <w:p w14:paraId="0F22BDF6" w14:textId="77777777" w:rsidR="00E544F3" w:rsidRPr="002769EA" w:rsidRDefault="00E544F3" w:rsidP="00430ECD">
            <w:pPr>
              <w:pStyle w:val="testocelle"/>
            </w:pPr>
            <w:r w:rsidRPr="002769EA">
              <w:t>[___] SI</w:t>
            </w:r>
          </w:p>
          <w:p w14:paraId="0F22BDF7" w14:textId="77777777" w:rsidR="00F370E4" w:rsidRPr="002769EA" w:rsidRDefault="00E544F3" w:rsidP="00430ECD">
            <w:pPr>
              <w:pStyle w:val="testocelle"/>
            </w:pPr>
            <w:r w:rsidRPr="002769EA">
              <w:t>[___] NO</w:t>
            </w:r>
          </w:p>
        </w:tc>
      </w:tr>
    </w:tbl>
    <w:p w14:paraId="05285D84" w14:textId="77777777" w:rsidR="00E61E28" w:rsidRDefault="00E61E28" w:rsidP="009278C0">
      <w:pPr>
        <w:pStyle w:val="Titolo2"/>
      </w:pPr>
    </w:p>
    <w:p w14:paraId="5EBE796F" w14:textId="77777777" w:rsidR="00E61E28" w:rsidRDefault="00E61E28" w:rsidP="00E61E28">
      <w:pPr>
        <w:pStyle w:val="Titolo1"/>
      </w:pPr>
    </w:p>
    <w:p w14:paraId="222F661C" w14:textId="01E5CC02" w:rsidR="00E61E28" w:rsidRDefault="00E61E28" w:rsidP="00E61E28">
      <w:pPr>
        <w:pStyle w:val="Titolo1"/>
        <w:jc w:val="center"/>
      </w:pPr>
      <w:r>
        <w:t>DICHIARA</w:t>
      </w:r>
    </w:p>
    <w:p w14:paraId="1DEC52A3" w14:textId="2BD6A133" w:rsidR="00E61E28" w:rsidRPr="00E61E28" w:rsidRDefault="00E61E28" w:rsidP="00E61E28">
      <w:pPr>
        <w:pStyle w:val="Titolo1"/>
        <w:numPr>
          <w:ilvl w:val="0"/>
          <w:numId w:val="39"/>
        </w:numPr>
        <w:rPr>
          <w:b w:val="0"/>
          <w:bCs w:val="0"/>
        </w:rPr>
      </w:pPr>
      <w:r w:rsidRPr="00E61E28">
        <w:rPr>
          <w:b w:val="0"/>
          <w:bCs w:val="0"/>
        </w:rPr>
        <w:t xml:space="preserve">di ritenere remunerativa l’offerta economica presentata, avendo tenuto conto, per la relativa formulazione delle condizioni contrattuali e degli oneri compresi quelli eventuali relativi in </w:t>
      </w:r>
      <w:r w:rsidRPr="00E61E28">
        <w:rPr>
          <w:b w:val="0"/>
          <w:bCs w:val="0"/>
        </w:rPr>
        <w:lastRenderedPageBreak/>
        <w:t>materia di sicurezza, di assicurazione, di condizioni di lavoro e di previdenza e assistenza derivanti dal CCNL applicato;</w:t>
      </w:r>
    </w:p>
    <w:p w14:paraId="0E2AF7CE" w14:textId="77777777" w:rsidR="00E61E28" w:rsidRPr="00E61E28" w:rsidRDefault="00E61E28" w:rsidP="00E61E28">
      <w:pPr>
        <w:pStyle w:val="Titolo1"/>
        <w:numPr>
          <w:ilvl w:val="0"/>
          <w:numId w:val="39"/>
        </w:numPr>
        <w:rPr>
          <w:b w:val="0"/>
          <w:bCs w:val="0"/>
        </w:rPr>
      </w:pPr>
      <w:r w:rsidRPr="00E61E28">
        <w:rPr>
          <w:b w:val="0"/>
          <w:bCs w:val="0"/>
        </w:rPr>
        <w:t>di impegnarsi a mantenere valida e vincolante la propria offerta per almeno 180 giorni naturali e consecutivi dalla data di presentazione della stessa;</w:t>
      </w:r>
    </w:p>
    <w:p w14:paraId="21716358" w14:textId="77777777" w:rsidR="00E61E28" w:rsidRPr="00E61E28" w:rsidRDefault="00E61E28" w:rsidP="00E61E28">
      <w:pPr>
        <w:pStyle w:val="Titolo1"/>
        <w:numPr>
          <w:ilvl w:val="0"/>
          <w:numId w:val="39"/>
        </w:numPr>
        <w:rPr>
          <w:b w:val="0"/>
          <w:bCs w:val="0"/>
        </w:rPr>
      </w:pPr>
      <w:r w:rsidRPr="00E61E28">
        <w:rPr>
          <w:b w:val="0"/>
          <w:bCs w:val="0"/>
        </w:rPr>
        <w:t>di applicare al personale impegnato nell’esecuzione del contratto il medesimo CCNL indicato nella lettera di invito/richiesta d’offerta;</w:t>
      </w:r>
    </w:p>
    <w:p w14:paraId="15FCE1B7" w14:textId="7BFCFDFF" w:rsidR="00E61E28" w:rsidRPr="00E61E28" w:rsidRDefault="00E61E28" w:rsidP="00E61E28">
      <w:pPr>
        <w:pStyle w:val="Paragrafoelenco"/>
        <w:numPr>
          <w:ilvl w:val="1"/>
          <w:numId w:val="39"/>
        </w:numPr>
        <w:rPr>
          <w:iCs/>
          <w:color w:val="FF0000"/>
        </w:rPr>
      </w:pPr>
      <w:r w:rsidRPr="00E61E28">
        <w:rPr>
          <w:iCs/>
          <w:color w:val="FF0000"/>
        </w:rPr>
        <w:t>in alternativa:</w:t>
      </w:r>
    </w:p>
    <w:p w14:paraId="216BEC8B" w14:textId="77777777" w:rsidR="00E61E28" w:rsidRPr="00E61E28" w:rsidRDefault="00E61E28" w:rsidP="00E61E28">
      <w:pPr>
        <w:pStyle w:val="Titolo1"/>
        <w:numPr>
          <w:ilvl w:val="0"/>
          <w:numId w:val="39"/>
        </w:numPr>
        <w:rPr>
          <w:b w:val="0"/>
          <w:bCs w:val="0"/>
        </w:rPr>
      </w:pPr>
      <w:r w:rsidRPr="00E61E28">
        <w:rPr>
          <w:b w:val="0"/>
          <w:bCs w:val="0"/>
        </w:rPr>
        <w:t xml:space="preserve">di impegnarsi ad applicare al personale impegnato nell’esecuzione del contratto il seguente CCNL …………………… </w:t>
      </w:r>
      <w:r w:rsidRPr="00E61E28">
        <w:rPr>
          <w:b w:val="0"/>
          <w:bCs w:val="0"/>
          <w:i/>
        </w:rPr>
        <w:t>(indicare il CCNL applicato</w:t>
      </w:r>
      <w:r w:rsidRPr="00E61E28">
        <w:rPr>
          <w:b w:val="0"/>
          <w:bCs w:val="0"/>
        </w:rPr>
        <w:t>) identificato dal codice alfanumerico unico …………………………………… che garantisce le stesse tutele economico e normative rispetto a quello indicato nel bando di gara, come evidenziato nella dichiarazione di equivalenza allegata all’offerta amministrativa;</w:t>
      </w:r>
    </w:p>
    <w:p w14:paraId="445E59C7" w14:textId="77777777" w:rsidR="00E61E28" w:rsidRPr="00E61E28" w:rsidRDefault="00E61E28" w:rsidP="00E61E28">
      <w:pPr>
        <w:pStyle w:val="Titolo1"/>
        <w:numPr>
          <w:ilvl w:val="0"/>
          <w:numId w:val="39"/>
        </w:numPr>
        <w:rPr>
          <w:b w:val="0"/>
          <w:bCs w:val="0"/>
        </w:rPr>
      </w:pPr>
      <w:r w:rsidRPr="00E61E28">
        <w:rPr>
          <w:b w:val="0"/>
          <w:bCs w:val="0"/>
        </w:rPr>
        <w:t>assicurare l’applicazione delle medesime tutele economiche e normative garantite ai propri dipendenti ai lavoratori delle imprese che operano in subappalto;</w:t>
      </w:r>
    </w:p>
    <w:p w14:paraId="72A6F37E" w14:textId="77777777" w:rsidR="00E61E28" w:rsidRPr="00E61E28" w:rsidRDefault="00E61E28" w:rsidP="00E61E28">
      <w:pPr>
        <w:pStyle w:val="Titolo1"/>
        <w:numPr>
          <w:ilvl w:val="0"/>
          <w:numId w:val="39"/>
        </w:numPr>
        <w:rPr>
          <w:b w:val="0"/>
          <w:bCs w:val="0"/>
        </w:rPr>
      </w:pPr>
      <w:r w:rsidRPr="00E61E28">
        <w:rPr>
          <w:b w:val="0"/>
          <w:bCs w:val="0"/>
        </w:rPr>
        <w:t>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p>
    <w:p w14:paraId="09D81E90" w14:textId="77777777" w:rsidR="00E61E28" w:rsidRPr="00E61E28" w:rsidRDefault="00E61E28" w:rsidP="00E61E28">
      <w:pPr>
        <w:pStyle w:val="Titolo1"/>
        <w:numPr>
          <w:ilvl w:val="0"/>
          <w:numId w:val="39"/>
        </w:numPr>
        <w:rPr>
          <w:b w:val="0"/>
          <w:bCs w:val="0"/>
        </w:rPr>
      </w:pPr>
      <w:r w:rsidRPr="00E61E28">
        <w:rPr>
          <w:b w:val="0"/>
          <w:bCs w:val="0"/>
        </w:rPr>
        <w:t>di essere consapevole che, nei casi di cui all’articolo 36, commi 1 e 2, del codice, l’offerta presentata sarà resa disponibile mediante accesso diretto alla piattaforma;</w:t>
      </w:r>
    </w:p>
    <w:p w14:paraId="43194278" w14:textId="77777777" w:rsidR="00E61E28" w:rsidRPr="00E61E28" w:rsidRDefault="00E61E28" w:rsidP="00E61E28">
      <w:pPr>
        <w:pStyle w:val="Titolo1"/>
        <w:numPr>
          <w:ilvl w:val="0"/>
          <w:numId w:val="39"/>
        </w:numPr>
        <w:rPr>
          <w:b w:val="0"/>
          <w:bCs w:val="0"/>
        </w:rPr>
      </w:pPr>
      <w:r w:rsidRPr="00E61E28">
        <w:rPr>
          <w:b w:val="0"/>
          <w:bCs w:val="0"/>
        </w:rPr>
        <w:t>che il proprio domicilio digitale presente negli indici di cui agli articoli 6-bis e 6-ter del D.lgs. n. 82/05 è il seguente: ………………………………….</w:t>
      </w:r>
    </w:p>
    <w:p w14:paraId="0F22BE05" w14:textId="10973D5C" w:rsidR="000876A5" w:rsidRPr="004E756B" w:rsidRDefault="000876A5" w:rsidP="009278C0">
      <w:pPr>
        <w:pStyle w:val="Titolo2"/>
      </w:pPr>
      <w:r w:rsidRPr="004E756B">
        <w:t>DICHIARA INFINE:</w:t>
      </w:r>
    </w:p>
    <w:p w14:paraId="0F22BE06" w14:textId="33C3DA5B" w:rsidR="00115906" w:rsidRPr="00781892" w:rsidRDefault="00115906" w:rsidP="00B129AD">
      <w:pPr>
        <w:pStyle w:val="Parlivello1"/>
      </w:pPr>
      <w:r w:rsidRPr="00781892">
        <w:t xml:space="preserve">di aver preso visione e accettare il Patto di integrità in materia di contratti pubblici regionali, allegato alla presente </w:t>
      </w:r>
      <w:r w:rsidR="00781892" w:rsidRPr="00781892">
        <w:t>procedura</w:t>
      </w:r>
      <w:r w:rsidRPr="00781892">
        <w:t>, ai sensi della D.g.r. n. X</w:t>
      </w:r>
      <w:r w:rsidR="0091012A" w:rsidRPr="00781892">
        <w:t>II</w:t>
      </w:r>
      <w:r w:rsidRPr="00781892">
        <w:t>/</w:t>
      </w:r>
      <w:r w:rsidR="0091012A" w:rsidRPr="00781892">
        <w:t>3599</w:t>
      </w:r>
      <w:r w:rsidRPr="00781892">
        <w:t xml:space="preserve">, del </w:t>
      </w:r>
      <w:r w:rsidR="0091012A" w:rsidRPr="00781892">
        <w:t>16/12/2024</w:t>
      </w:r>
    </w:p>
    <w:p w14:paraId="500ACC02" w14:textId="39EAB763" w:rsidR="006673FD" w:rsidRDefault="00A24A8B" w:rsidP="00B129AD">
      <w:pPr>
        <w:pStyle w:val="Parlivello1"/>
      </w:pPr>
      <w:r>
        <w:t>d</w:t>
      </w:r>
      <w:r w:rsidR="006673FD">
        <w:t xml:space="preserve">i aver preso visione e accettare il </w:t>
      </w:r>
      <w:r w:rsidR="00781892">
        <w:t>C</w:t>
      </w:r>
      <w:r w:rsidR="006673FD">
        <w:t xml:space="preserve">odice di Comportamento </w:t>
      </w:r>
      <w:r w:rsidR="00781892">
        <w:t xml:space="preserve">del personale </w:t>
      </w:r>
      <w:r w:rsidR="006673FD">
        <w:t>ERSAF;</w:t>
      </w:r>
    </w:p>
    <w:p w14:paraId="0F22BE07" w14:textId="21355D5E" w:rsidR="00FE0950" w:rsidRDefault="00A24A8B" w:rsidP="00B129AD">
      <w:pPr>
        <w:pStyle w:val="Parlivello1"/>
      </w:pPr>
      <w:r>
        <w:t>d</w:t>
      </w:r>
      <w:r w:rsidR="00115906" w:rsidRPr="00B129AD">
        <w:t xml:space="preserve">i aver preso visione </w:t>
      </w:r>
      <w:r w:rsidR="006673FD">
        <w:t>dell</w:t>
      </w:r>
      <w:r>
        <w:t>e condizioni contrattuali</w:t>
      </w:r>
      <w:r w:rsidR="00781892">
        <w:t xml:space="preserve"> e delle condizioni di gara tutte;</w:t>
      </w:r>
    </w:p>
    <w:p w14:paraId="6B29376F" w14:textId="77777777" w:rsidR="006264F2" w:rsidRDefault="006264F2" w:rsidP="006264F2">
      <w:pPr>
        <w:pStyle w:val="Parlivello1"/>
      </w:pPr>
      <w:r>
        <w:t>d</w:t>
      </w:r>
      <w:r w:rsidRPr="00B129AD">
        <w:t xml:space="preserve">i aver preso visione </w:t>
      </w:r>
      <w:r>
        <w:t>e accettare integralmente i</w:t>
      </w:r>
      <w:r w:rsidRPr="00B129AD">
        <w:t>l progetto posto a base di gara</w:t>
      </w:r>
      <w:r>
        <w:t xml:space="preserve"> </w:t>
      </w:r>
      <w:r w:rsidRPr="00B129AD">
        <w:t>allegat</w:t>
      </w:r>
      <w:r>
        <w:t>o</w:t>
      </w:r>
      <w:r w:rsidRPr="00B129AD">
        <w:t xml:space="preserve"> alla presente </w:t>
      </w:r>
      <w:r>
        <w:t>procedura;</w:t>
      </w:r>
    </w:p>
    <w:p w14:paraId="1C615132" w14:textId="150768F6" w:rsidR="0082756C" w:rsidRDefault="00A24A8B" w:rsidP="00B129AD">
      <w:pPr>
        <w:pStyle w:val="Parlivello1"/>
      </w:pPr>
      <w:r>
        <w:t>c</w:t>
      </w:r>
      <w:r w:rsidR="00FE0950" w:rsidRPr="00B129AD">
        <w:t xml:space="preserve">onfermando quanto dichiarato all’interno del </w:t>
      </w:r>
      <w:r w:rsidR="00FE0950" w:rsidRPr="00B129AD">
        <w:rPr>
          <w:b/>
          <w:u w:val="single"/>
        </w:rPr>
        <w:t>DGUE, Parte II – sezione D</w:t>
      </w:r>
      <w:r w:rsidR="00FE0950" w:rsidRPr="00B129AD">
        <w:t xml:space="preserve">, che intende altresì subappaltare </w:t>
      </w:r>
      <w:r w:rsidR="006D60A1">
        <w:t xml:space="preserve">i seguenti servizi tecnici </w:t>
      </w:r>
      <w:r w:rsidR="00954965" w:rsidRPr="00B129AD">
        <w:t>ai sensi dell’art. 1</w:t>
      </w:r>
      <w:r w:rsidR="00D032A4">
        <w:t>19</w:t>
      </w:r>
      <w:r w:rsidR="00954965" w:rsidRPr="00B129AD">
        <w:t xml:space="preserve"> del d.lgs. </w:t>
      </w:r>
      <w:r w:rsidR="005E1FE4">
        <w:t>36/2023 e s.m.i.</w:t>
      </w:r>
      <w:r w:rsidR="00FE0950" w:rsidRPr="00B129AD">
        <w:t>:</w:t>
      </w:r>
    </w:p>
    <w:p w14:paraId="0F22BE08" w14:textId="60E716C4" w:rsidR="00FE0950" w:rsidRPr="00B129AD" w:rsidRDefault="00FE0950" w:rsidP="0082756C">
      <w:pPr>
        <w:pStyle w:val="Parlivello1"/>
        <w:numPr>
          <w:ilvl w:val="0"/>
          <w:numId w:val="0"/>
        </w:numPr>
        <w:ind w:left="360"/>
      </w:pPr>
      <w:r w:rsidRPr="00B129AD">
        <w:t>……………………………………………………………………………………………………………………………………………………………………………………………………………………</w:t>
      </w:r>
    </w:p>
    <w:p w14:paraId="0F22BE09" w14:textId="174BA1C3" w:rsidR="00FE0950" w:rsidRDefault="00FE0950" w:rsidP="00B129AD">
      <w:pPr>
        <w:pStyle w:val="Parlivello1"/>
      </w:pPr>
      <w:r w:rsidRPr="00B129AD">
        <w:t xml:space="preserve">di essere consapevole che non potrà subappaltare </w:t>
      </w:r>
      <w:r w:rsidR="009423EF">
        <w:t xml:space="preserve">servizi </w:t>
      </w:r>
      <w:r w:rsidRPr="00B129AD">
        <w:t>se non quelli dichiarati al precedente punto e che richieste di subappalto diverse ed ulteriori non saranno autorizzate dalla Stazione Appaltante;</w:t>
      </w:r>
    </w:p>
    <w:p w14:paraId="211EF514" w14:textId="494B61AF" w:rsidR="00D55644" w:rsidRPr="0091012A" w:rsidRDefault="00D55644" w:rsidP="00B129AD">
      <w:pPr>
        <w:pStyle w:val="Parlivello1"/>
      </w:pPr>
      <w:r w:rsidRPr="0091012A">
        <w:t xml:space="preserve">di autorizzare sin d’ora la S.A., in caso di aggiudicazione, </w:t>
      </w:r>
      <w:r w:rsidR="00AE2ED7" w:rsidRPr="0091012A">
        <w:t xml:space="preserve"> alla </w:t>
      </w:r>
      <w:r w:rsidRPr="0091012A">
        <w:t xml:space="preserve">verifica </w:t>
      </w:r>
      <w:r w:rsidR="00AE2ED7" w:rsidRPr="0091012A">
        <w:t>dell’assenza</w:t>
      </w:r>
      <w:r w:rsidRPr="0091012A">
        <w:t xml:space="preserve"> di cause di esclusione automatiche di cui all’articolo 94</w:t>
      </w:r>
      <w:r w:rsidR="00AE2ED7" w:rsidRPr="0091012A">
        <w:t xml:space="preserve"> del D.lgs. n°36/2023 e s.m.i.,</w:t>
      </w:r>
      <w:r w:rsidRPr="0091012A">
        <w:t xml:space="preserve"> attraverso la consultazione del fascicolo virtuale dell’operatore economico di cui all’articolo 24</w:t>
      </w:r>
      <w:r w:rsidR="00AE2ED7" w:rsidRPr="0091012A">
        <w:t xml:space="preserve"> del Codice</w:t>
      </w:r>
      <w:r w:rsidRPr="0091012A">
        <w:t>, la consultazione degli altri documenti allegati dall’operatore economico, nonché tramite l’interoperabilità con la piattaforma digitale nazionale dati di cui all’articolo 50-ter del codice dell'amministrazione digitale, di cui al decreto legislativo 7 marzo 2005, n. 82 e con le banche dati delle pubbliche amministrazioni</w:t>
      </w:r>
      <w:r w:rsidR="00573712" w:rsidRPr="0091012A">
        <w:t>;</w:t>
      </w:r>
    </w:p>
    <w:p w14:paraId="29C67364" w14:textId="0162CD02" w:rsidR="00573712" w:rsidRDefault="00573712" w:rsidP="00B129AD">
      <w:pPr>
        <w:pStyle w:val="Parlivello1"/>
      </w:pPr>
      <w:r w:rsidRPr="00137F03">
        <w:t>di essere consapevole</w:t>
      </w:r>
      <w:r w:rsidR="00F64050" w:rsidRPr="00137F03">
        <w:t xml:space="preserve"> che, in caso di mancato rilascio dell’autorizzazione alla consultazione del FVOE</w:t>
      </w:r>
      <w:r w:rsidR="00363D34" w:rsidRPr="00137F03">
        <w:t xml:space="preserve"> a favore della S.A., la stessa procederà all’annullamento dell’aggiudicazione</w:t>
      </w:r>
      <w:r w:rsidR="008000F6" w:rsidRPr="00137F03">
        <w:t xml:space="preserve"> qualora intervenuta</w:t>
      </w:r>
      <w:r w:rsidR="00137F03" w:rsidRPr="00137F03">
        <w:t>.</w:t>
      </w:r>
    </w:p>
    <w:p w14:paraId="1F9BA7E8" w14:textId="5504D0BB" w:rsidR="00C01F94" w:rsidRDefault="001A3A6F" w:rsidP="00B129AD">
      <w:pPr>
        <w:pStyle w:val="Parlivello1"/>
      </w:pPr>
      <w:r w:rsidRPr="00781892">
        <w:t xml:space="preserve">ai sensi dell’art. 99 comma 3-bis del d.lgs. 36/2023, </w:t>
      </w:r>
      <w:r w:rsidR="00761EAA" w:rsidRPr="00781892">
        <w:t xml:space="preserve">di impegnarsi a rilasciare autocertificazione attestante il possesso dei requisiti </w:t>
      </w:r>
      <w:r w:rsidR="00E856B1" w:rsidRPr="00781892">
        <w:t xml:space="preserve">che </w:t>
      </w:r>
      <w:r w:rsidR="00761EAA" w:rsidRPr="00781892">
        <w:t xml:space="preserve">la stazione appaltante non ha potuto verificare </w:t>
      </w:r>
      <w:r w:rsidR="00D232C8" w:rsidRPr="00781892">
        <w:t>per mezzo del FVOE, a causa di malfunzionamenti</w:t>
      </w:r>
      <w:r w:rsidR="00E856B1" w:rsidRPr="00781892">
        <w:t xml:space="preserve"> di tale piattaforma</w:t>
      </w:r>
      <w:r w:rsidR="00781892">
        <w:t>.</w:t>
      </w:r>
    </w:p>
    <w:p w14:paraId="4C5E16F6" w14:textId="77777777" w:rsidR="00E61E28" w:rsidRDefault="00E61E28" w:rsidP="00E61E28">
      <w:pPr>
        <w:pStyle w:val="Parlivello1"/>
        <w:numPr>
          <w:ilvl w:val="0"/>
          <w:numId w:val="0"/>
        </w:numPr>
        <w:ind w:left="360" w:hanging="360"/>
      </w:pPr>
    </w:p>
    <w:p w14:paraId="20DFC6CF" w14:textId="77777777" w:rsidR="00E61E28" w:rsidRPr="004C11A5" w:rsidRDefault="00E61E28" w:rsidP="00E61E28">
      <w:pPr>
        <w:jc w:val="center"/>
        <w:rPr>
          <w:b/>
        </w:rPr>
      </w:pPr>
      <w:r w:rsidRPr="004C11A5">
        <w:rPr>
          <w:b/>
        </w:rPr>
        <w:t>AUTORIZZA LA STAZIONE APPALTANTE:</w:t>
      </w:r>
    </w:p>
    <w:p w14:paraId="43DAAF97" w14:textId="77777777" w:rsidR="00E61E28" w:rsidRPr="001A37E3" w:rsidRDefault="00E61E28" w:rsidP="00E61E28">
      <w:pPr>
        <w:pStyle w:val="Paragrafoelenco"/>
        <w:numPr>
          <w:ilvl w:val="0"/>
          <w:numId w:val="40"/>
        </w:numPr>
      </w:pPr>
      <w:r w:rsidRPr="001A37E3">
        <w:t>ad assicurare l’accesso alla documentazione presentata per la partecipazione alla gara, su richiesta di altri concorrenti</w:t>
      </w:r>
      <w:r>
        <w:t>;</w:t>
      </w:r>
    </w:p>
    <w:p w14:paraId="378F1D21" w14:textId="77777777" w:rsidR="00E61E28" w:rsidRDefault="00E61E28" w:rsidP="00E61E28">
      <w:pPr>
        <w:pStyle w:val="Paragrafoelenco"/>
        <w:numPr>
          <w:ilvl w:val="0"/>
          <w:numId w:val="40"/>
        </w:numPr>
      </w:pPr>
      <w:r w:rsidRPr="001A37E3">
        <w:t>a trasmettere ogni comunicazione ai sensi dell’articolo 29 del Codice dei Contratti tramite le piattaforme dell’ecosistema nazionale di cui all’articolo 22 del predetto Codice e, per quanto non previsto dalle predette piattaforme, mediante l’utilizzo del domicilio digitale</w:t>
      </w:r>
      <w:r>
        <w:t>;</w:t>
      </w:r>
    </w:p>
    <w:p w14:paraId="085D5CB3" w14:textId="77777777" w:rsidR="00E61E28" w:rsidRPr="00935584" w:rsidRDefault="00E61E28" w:rsidP="00E61E28">
      <w:pPr>
        <w:pStyle w:val="Paragrafoelenco"/>
        <w:numPr>
          <w:ilvl w:val="0"/>
          <w:numId w:val="40"/>
        </w:numPr>
      </w:pPr>
      <w:r w:rsidRPr="00E61E28">
        <w:rPr>
          <w:szCs w:val="26"/>
        </w:rPr>
        <w:lastRenderedPageBreak/>
        <w:t>in caso di aggiudicazione</w:t>
      </w:r>
      <w:r w:rsidRPr="00E61E28">
        <w:rPr>
          <w:sz w:val="22"/>
          <w:szCs w:val="22"/>
        </w:rPr>
        <w:t xml:space="preserve">, </w:t>
      </w:r>
      <w:r w:rsidRPr="00E61E28">
        <w:t>alla verifica dell’assenza di cause di esclusione automatiche di cui</w:t>
      </w:r>
      <w:r w:rsidRPr="00935584">
        <w:t xml:space="preserve"> all’articolo 94 del D.lgs. n°36/2023 e s.m.i., attraverso la consultazione del fascicolo virtuale dell’operatore economico di cui all’articolo 24 del Codice, la consultazione degli altri documenti allegati dall’operatore economico, nonché tramite l’interoperabilità con la piattaforma digitale nazionale dati di cui all’articolo 50-ter del codice dell'amministrazione digitale, di cui al decreto legislativo 7 marzo 2005, n. 82 e con le banche dati delle pubbliche amministrazioni, essendo consapevole che, in caso di mancato rilascio dell’autorizzazione alla consultazione del FVOE a favore della S.A., la stessa procederà all’annullamento dell’aggiudicazione qualora intervenuta.</w:t>
      </w:r>
    </w:p>
    <w:p w14:paraId="00B9ED1D" w14:textId="77777777" w:rsidR="00E61E28" w:rsidRDefault="00E61E28" w:rsidP="00E61E28"/>
    <w:p w14:paraId="316EBAD1" w14:textId="77777777" w:rsidR="00E61E28" w:rsidRDefault="00E61E28" w:rsidP="00E61E28">
      <w:pPr>
        <w:pStyle w:val="Parlivello1"/>
        <w:numPr>
          <w:ilvl w:val="0"/>
          <w:numId w:val="0"/>
        </w:numPr>
        <w:ind w:left="360" w:hanging="360"/>
      </w:pPr>
    </w:p>
    <w:p w14:paraId="5DDCB9BF" w14:textId="77777777" w:rsidR="00E61E28" w:rsidRPr="00781892" w:rsidRDefault="00E61E28" w:rsidP="00E61E28">
      <w:pPr>
        <w:pStyle w:val="Parlivello1"/>
        <w:numPr>
          <w:ilvl w:val="0"/>
          <w:numId w:val="0"/>
        </w:numPr>
        <w:ind w:left="360" w:hanging="360"/>
      </w:pPr>
    </w:p>
    <w:p w14:paraId="4362C458" w14:textId="77777777" w:rsidR="00EF4AFC" w:rsidRDefault="00EF4AFC" w:rsidP="00EF4AFC">
      <w:pPr>
        <w:pStyle w:val="Parlivello1"/>
        <w:numPr>
          <w:ilvl w:val="0"/>
          <w:numId w:val="0"/>
        </w:numPr>
        <w:spacing w:line="240" w:lineRule="atLeast"/>
        <w:ind w:left="360"/>
      </w:pPr>
    </w:p>
    <w:p w14:paraId="5E99127E" w14:textId="77777777" w:rsidR="00EF4AFC" w:rsidRDefault="00EF4AFC" w:rsidP="00EF4AFC">
      <w:pPr>
        <w:pStyle w:val="Parlivello1"/>
        <w:numPr>
          <w:ilvl w:val="0"/>
          <w:numId w:val="0"/>
        </w:numPr>
        <w:spacing w:line="240" w:lineRule="atLeast"/>
        <w:ind w:left="360"/>
      </w:pPr>
    </w:p>
    <w:p w14:paraId="0F22BE0B" w14:textId="3F133305" w:rsidR="00C20CFB" w:rsidRPr="00EF4AFC" w:rsidRDefault="00C20CFB" w:rsidP="00EF4AFC">
      <w:pPr>
        <w:pStyle w:val="Parlivello1"/>
        <w:numPr>
          <w:ilvl w:val="0"/>
          <w:numId w:val="0"/>
        </w:numPr>
        <w:spacing w:line="240" w:lineRule="atLeast"/>
        <w:ind w:left="360"/>
        <w:rPr>
          <w:rFonts w:cs="Arial"/>
          <w:szCs w:val="22"/>
        </w:rPr>
      </w:pPr>
      <w:r w:rsidRPr="00EF4AFC">
        <w:rPr>
          <w:rFonts w:cs="Arial"/>
          <w:szCs w:val="22"/>
        </w:rPr>
        <w:t>Data …………………</w:t>
      </w:r>
      <w:r w:rsidRPr="00EF4AFC">
        <w:rPr>
          <w:rFonts w:cs="Arial"/>
          <w:szCs w:val="22"/>
        </w:rPr>
        <w:tab/>
      </w:r>
      <w:r w:rsidRPr="00EF4AFC">
        <w:rPr>
          <w:rFonts w:cs="Arial"/>
          <w:szCs w:val="22"/>
        </w:rPr>
        <w:tab/>
      </w:r>
      <w:r w:rsidRPr="00EF4AFC">
        <w:rPr>
          <w:rFonts w:cs="Arial"/>
          <w:szCs w:val="22"/>
        </w:rPr>
        <w:tab/>
      </w:r>
      <w:r w:rsidRPr="00EF4AFC">
        <w:rPr>
          <w:rFonts w:cs="Arial"/>
          <w:szCs w:val="22"/>
        </w:rPr>
        <w:tab/>
      </w:r>
      <w:r w:rsidRPr="00EF4AFC">
        <w:rPr>
          <w:rFonts w:cs="Arial"/>
          <w:szCs w:val="22"/>
        </w:rPr>
        <w:tab/>
        <w:t xml:space="preserve">            Firma</w:t>
      </w:r>
    </w:p>
    <w:p w14:paraId="0F22BE0D" w14:textId="4F68909B" w:rsidR="00C20CFB" w:rsidRDefault="00C20CFB" w:rsidP="00B129AD">
      <w:pPr>
        <w:pStyle w:val="testocell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tLeas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14:paraId="0F22BE0E" w14:textId="77777777" w:rsidR="00D276B3" w:rsidRPr="00D276B3" w:rsidRDefault="00D276B3" w:rsidP="009278C0"/>
    <w:sectPr w:rsidR="00D276B3" w:rsidRPr="00D276B3" w:rsidSect="00EE2E5B">
      <w:footerReference w:type="even" r:id="rId10"/>
      <w:footerReference w:type="default" r:id="rId11"/>
      <w:type w:val="continuous"/>
      <w:pgSz w:w="11906" w:h="16838"/>
      <w:pgMar w:top="964" w:right="1134" w:bottom="1134" w:left="1134" w:header="720" w:footer="85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4374B" w14:textId="77777777" w:rsidR="00081D49" w:rsidRDefault="00081D49" w:rsidP="009278C0">
      <w:r>
        <w:separator/>
      </w:r>
    </w:p>
  </w:endnote>
  <w:endnote w:type="continuationSeparator" w:id="0">
    <w:p w14:paraId="46541495" w14:textId="77777777" w:rsidR="00081D49" w:rsidRDefault="00081D49" w:rsidP="00927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Helvetica">
    <w:panose1 w:val="020B0604020202020204"/>
    <w:charset w:val="00"/>
    <w:family w:val="swiss"/>
    <w:pitch w:val="variable"/>
    <w:sig w:usb0="E0002EFF" w:usb1="C000785B" w:usb2="00000009" w:usb3="00000000" w:csb0="000001FF" w:csb1="00000000"/>
  </w:font>
  <w:font w:name="Line Printer">
    <w:panose1 w:val="00000000000000000000"/>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2BE13" w14:textId="77777777" w:rsidR="00087E66" w:rsidRDefault="00DF40B4" w:rsidP="009278C0">
    <w:pPr>
      <w:pStyle w:val="Pidipagina"/>
      <w:rPr>
        <w:rStyle w:val="Numeropagina"/>
      </w:rPr>
    </w:pPr>
    <w:r>
      <w:rPr>
        <w:rStyle w:val="Numeropagina"/>
      </w:rPr>
      <w:fldChar w:fldCharType="begin"/>
    </w:r>
    <w:r w:rsidR="00087E66">
      <w:rPr>
        <w:rStyle w:val="Numeropagina"/>
      </w:rPr>
      <w:instrText xml:space="preserve">PAGE  </w:instrText>
    </w:r>
    <w:r>
      <w:rPr>
        <w:rStyle w:val="Numeropagina"/>
      </w:rPr>
      <w:fldChar w:fldCharType="separate"/>
    </w:r>
    <w:r w:rsidR="00087E66">
      <w:rPr>
        <w:rStyle w:val="Numeropagina"/>
        <w:noProof/>
      </w:rPr>
      <w:t>1</w:t>
    </w:r>
    <w:r>
      <w:rPr>
        <w:rStyle w:val="Numeropagina"/>
      </w:rPr>
      <w:fldChar w:fldCharType="end"/>
    </w:r>
  </w:p>
  <w:p w14:paraId="0F22BE14" w14:textId="77777777" w:rsidR="00087E66" w:rsidRDefault="00087E66" w:rsidP="009278C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2BE15" w14:textId="12A46008" w:rsidR="00087E66" w:rsidRDefault="00DF40B4" w:rsidP="009278C0">
    <w:pPr>
      <w:pStyle w:val="Pidipagina"/>
      <w:rPr>
        <w:rStyle w:val="Numeropagina"/>
      </w:rPr>
    </w:pPr>
    <w:r>
      <w:rPr>
        <w:rStyle w:val="Numeropagina"/>
      </w:rPr>
      <w:fldChar w:fldCharType="begin"/>
    </w:r>
    <w:r w:rsidR="00087E66">
      <w:rPr>
        <w:rStyle w:val="Numeropagina"/>
      </w:rPr>
      <w:instrText xml:space="preserve">PAGE  </w:instrText>
    </w:r>
    <w:r>
      <w:rPr>
        <w:rStyle w:val="Numeropagina"/>
      </w:rPr>
      <w:fldChar w:fldCharType="separate"/>
    </w:r>
    <w:r w:rsidR="00E60012">
      <w:rPr>
        <w:rStyle w:val="Numeropagina"/>
        <w:noProof/>
      </w:rPr>
      <w:t>5</w:t>
    </w:r>
    <w:r>
      <w:rPr>
        <w:rStyle w:val="Numeropagina"/>
      </w:rPr>
      <w:fldChar w:fldCharType="end"/>
    </w:r>
  </w:p>
  <w:p w14:paraId="0F22BE16" w14:textId="77777777" w:rsidR="00087E66" w:rsidRDefault="00000000" w:rsidP="009278C0">
    <w:pPr>
      <w:pStyle w:val="Pidipagina"/>
    </w:pPr>
    <w:r>
      <w:rPr>
        <w:noProof/>
        <w:lang w:eastAsia="it-IT"/>
      </w:rPr>
      <w:pict w14:anchorId="0F22BE17">
        <v:shapetype id="_x0000_t202" coordsize="21600,21600" o:spt="202" path="m,l,21600r21600,l21600,xe">
          <v:stroke joinstyle="miter"/>
          <v:path gradientshapeok="t" o:connecttype="rect"/>
        </v:shapetype>
        <v:shape id="Text Box 1" o:spid="_x0000_s1026" type="#_x0000_t202" style="position:absolute;left:0;text-align:left;margin-left:495.75pt;margin-top:.05pt;width:42.8pt;height:20.95pt;z-index:25165721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" stroked="f">
          <v:fill opacity="0"/>
          <v:textbox inset="0,0,0,0">
            <w:txbxContent>
              <w:p w14:paraId="0F22BE18" w14:textId="77777777" w:rsidR="00087E66" w:rsidRPr="001E1478" w:rsidRDefault="00087E66" w:rsidP="009278C0"/>
            </w:txbxContent>
          </v:textbox>
          <w10:wrap type="square" side="largest" anchorx="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15F12" w14:textId="77777777" w:rsidR="00081D49" w:rsidRDefault="00081D49" w:rsidP="009278C0">
      <w:r>
        <w:separator/>
      </w:r>
    </w:p>
  </w:footnote>
  <w:footnote w:type="continuationSeparator" w:id="0">
    <w:p w14:paraId="1A221C99" w14:textId="77777777" w:rsidR="00081D49" w:rsidRDefault="00081D49" w:rsidP="009278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20E1C9A"/>
    <w:lvl w:ilvl="0">
      <w:start w:val="1"/>
      <w:numFmt w:val="none"/>
      <w:pStyle w:val="Titolo1"/>
      <w:suff w:val="nothing"/>
      <w:lvlText w:val=""/>
      <w:lvlJc w:val="left"/>
      <w:pPr>
        <w:tabs>
          <w:tab w:val="num" w:pos="432"/>
        </w:tabs>
        <w:ind w:left="432" w:hanging="432"/>
      </w:pPr>
    </w:lvl>
    <w:lvl w:ilvl="1">
      <w:start w:val="1"/>
      <w:numFmt w:val="none"/>
      <w:pStyle w:val="Tito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6"/>
    <w:multiLevelType w:val="singleLevel"/>
    <w:tmpl w:val="00000006"/>
    <w:name w:val="WW8Num10"/>
    <w:lvl w:ilvl="0">
      <w:start w:val="1"/>
      <w:numFmt w:val="lowerLetter"/>
      <w:lvlText w:val="%1)"/>
      <w:lvlJc w:val="left"/>
      <w:pPr>
        <w:tabs>
          <w:tab w:val="num" w:pos="720"/>
        </w:tabs>
        <w:ind w:left="720" w:hanging="360"/>
      </w:pPr>
      <w:rPr>
        <w:color w:val="auto"/>
      </w:rPr>
    </w:lvl>
  </w:abstractNum>
  <w:abstractNum w:abstractNumId="2" w15:restartNumberingAfterBreak="0">
    <w:nsid w:val="0000000F"/>
    <w:multiLevelType w:val="singleLevel"/>
    <w:tmpl w:val="0000000F"/>
    <w:name w:val="WW8Num23"/>
    <w:lvl w:ilvl="0">
      <w:start w:val="1"/>
      <w:numFmt w:val="bullet"/>
      <w:lvlText w:val=""/>
      <w:lvlJc w:val="left"/>
      <w:pPr>
        <w:tabs>
          <w:tab w:val="num" w:pos="1211"/>
        </w:tabs>
        <w:ind w:left="851" w:firstLine="0"/>
      </w:pPr>
      <w:rPr>
        <w:rFonts w:ascii="Symbol" w:hAnsi="Symbol" w:cs="Symbol"/>
      </w:rPr>
    </w:lvl>
  </w:abstractNum>
  <w:abstractNum w:abstractNumId="3" w15:restartNumberingAfterBreak="0">
    <w:nsid w:val="00000014"/>
    <w:multiLevelType w:val="singleLevel"/>
    <w:tmpl w:val="00000014"/>
    <w:lvl w:ilvl="0">
      <w:numFmt w:val="bullet"/>
      <w:lvlText w:val="-"/>
      <w:lvlJc w:val="left"/>
      <w:pPr>
        <w:tabs>
          <w:tab w:val="num" w:pos="0"/>
        </w:tabs>
        <w:ind w:left="360" w:hanging="360"/>
      </w:pPr>
      <w:rPr>
        <w:rFonts w:ascii="OpenSymbol" w:hAnsi="OpenSymbol"/>
      </w:rPr>
    </w:lvl>
  </w:abstractNum>
  <w:abstractNum w:abstractNumId="4" w15:restartNumberingAfterBreak="0">
    <w:nsid w:val="05663E23"/>
    <w:multiLevelType w:val="hybridMultilevel"/>
    <w:tmpl w:val="0ACC80BA"/>
    <w:lvl w:ilvl="0" w:tplc="EB1AC14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BA6023F"/>
    <w:multiLevelType w:val="hybridMultilevel"/>
    <w:tmpl w:val="C49C4D44"/>
    <w:lvl w:ilvl="0" w:tplc="04100015">
      <w:start w:val="1"/>
      <w:numFmt w:val="upp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C996B9F"/>
    <w:multiLevelType w:val="hybridMultilevel"/>
    <w:tmpl w:val="1EF05E56"/>
    <w:lvl w:ilvl="0" w:tplc="6E9E311C">
      <w:numFmt w:val="bullet"/>
      <w:lvlText w:val="-"/>
      <w:lvlJc w:val="left"/>
      <w:pPr>
        <w:ind w:left="360" w:hanging="360"/>
      </w:pPr>
      <w:rPr>
        <w:rFonts w:ascii="Arial" w:eastAsiaTheme="minorEastAsia" w:hAnsi="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0DC56646"/>
    <w:multiLevelType w:val="hybridMultilevel"/>
    <w:tmpl w:val="9E92EA9E"/>
    <w:lvl w:ilvl="0" w:tplc="5BD438BA">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0E005073"/>
    <w:multiLevelType w:val="hybridMultilevel"/>
    <w:tmpl w:val="3042DE06"/>
    <w:lvl w:ilvl="0" w:tplc="5BD438B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127B375C"/>
    <w:multiLevelType w:val="hybridMultilevel"/>
    <w:tmpl w:val="1502483A"/>
    <w:lvl w:ilvl="0" w:tplc="5BD438BA">
      <w:start w:val="1"/>
      <w:numFmt w:val="bullet"/>
      <w:lvlText w:val=""/>
      <w:lvlJc w:val="left"/>
      <w:pPr>
        <w:ind w:left="360" w:hanging="360"/>
      </w:pPr>
      <w:rPr>
        <w:rFonts w:ascii="Symbol" w:hAnsi="Symbol" w:hint="default"/>
      </w:rPr>
    </w:lvl>
    <w:lvl w:ilvl="1" w:tplc="0410000F">
      <w:start w:val="1"/>
      <w:numFmt w:val="decimal"/>
      <w:lvlText w:val="%2."/>
      <w:lvlJc w:val="left"/>
      <w:pPr>
        <w:ind w:left="1080" w:hanging="360"/>
      </w:pPr>
      <w:rPr>
        <w:rFont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1686449C"/>
    <w:multiLevelType w:val="hybridMultilevel"/>
    <w:tmpl w:val="9D96015A"/>
    <w:lvl w:ilvl="0" w:tplc="B84CCAF2">
      <w:numFmt w:val="bullet"/>
      <w:lvlText w:val="Ｏ"/>
      <w:lvlJc w:val="left"/>
      <w:pPr>
        <w:tabs>
          <w:tab w:val="num" w:pos="360"/>
        </w:tabs>
        <w:ind w:left="720" w:hanging="360"/>
      </w:pPr>
      <w:rPr>
        <w:rFonts w:ascii="Arial Unicode MS" w:eastAsia="Arial Unicode MS" w:hAnsi="Arial Unicode MS" w:hint="eastAsia"/>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6EE69D7"/>
    <w:multiLevelType w:val="hybridMultilevel"/>
    <w:tmpl w:val="461E5062"/>
    <w:lvl w:ilvl="0" w:tplc="5BD438B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9580A23"/>
    <w:multiLevelType w:val="hybridMultilevel"/>
    <w:tmpl w:val="4560FAEA"/>
    <w:lvl w:ilvl="0" w:tplc="5BD438B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1E9C6D0D"/>
    <w:multiLevelType w:val="hybridMultilevel"/>
    <w:tmpl w:val="3C3C1C80"/>
    <w:lvl w:ilvl="0" w:tplc="A7D8A32C">
      <w:start w:val="4"/>
      <w:numFmt w:val="bullet"/>
      <w:lvlText w:val=""/>
      <w:lvlJc w:val="left"/>
      <w:pPr>
        <w:tabs>
          <w:tab w:val="num" w:pos="840"/>
        </w:tabs>
        <w:ind w:left="840" w:hanging="360"/>
      </w:pPr>
      <w:rPr>
        <w:rFonts w:ascii="Symbol" w:eastAsia="Arial" w:hAnsi="Symbol" w:cs="Helvetica" w:hint="default"/>
      </w:rPr>
    </w:lvl>
    <w:lvl w:ilvl="1" w:tplc="04100003" w:tentative="1">
      <w:start w:val="1"/>
      <w:numFmt w:val="bullet"/>
      <w:lvlText w:val="o"/>
      <w:lvlJc w:val="left"/>
      <w:pPr>
        <w:tabs>
          <w:tab w:val="num" w:pos="1560"/>
        </w:tabs>
        <w:ind w:left="1560" w:hanging="360"/>
      </w:pPr>
      <w:rPr>
        <w:rFonts w:ascii="Courier New" w:hAnsi="Courier New" w:cs="Courier New" w:hint="default"/>
      </w:rPr>
    </w:lvl>
    <w:lvl w:ilvl="2" w:tplc="04100005" w:tentative="1">
      <w:start w:val="1"/>
      <w:numFmt w:val="bullet"/>
      <w:lvlText w:val=""/>
      <w:lvlJc w:val="left"/>
      <w:pPr>
        <w:tabs>
          <w:tab w:val="num" w:pos="2280"/>
        </w:tabs>
        <w:ind w:left="2280" w:hanging="360"/>
      </w:pPr>
      <w:rPr>
        <w:rFonts w:ascii="Wingdings" w:hAnsi="Wingdings" w:hint="default"/>
      </w:rPr>
    </w:lvl>
    <w:lvl w:ilvl="3" w:tplc="04100001" w:tentative="1">
      <w:start w:val="1"/>
      <w:numFmt w:val="bullet"/>
      <w:lvlText w:val=""/>
      <w:lvlJc w:val="left"/>
      <w:pPr>
        <w:tabs>
          <w:tab w:val="num" w:pos="3000"/>
        </w:tabs>
        <w:ind w:left="3000" w:hanging="360"/>
      </w:pPr>
      <w:rPr>
        <w:rFonts w:ascii="Symbol" w:hAnsi="Symbol" w:hint="default"/>
      </w:rPr>
    </w:lvl>
    <w:lvl w:ilvl="4" w:tplc="04100003" w:tentative="1">
      <w:start w:val="1"/>
      <w:numFmt w:val="bullet"/>
      <w:lvlText w:val="o"/>
      <w:lvlJc w:val="left"/>
      <w:pPr>
        <w:tabs>
          <w:tab w:val="num" w:pos="3720"/>
        </w:tabs>
        <w:ind w:left="3720" w:hanging="360"/>
      </w:pPr>
      <w:rPr>
        <w:rFonts w:ascii="Courier New" w:hAnsi="Courier New" w:cs="Courier New" w:hint="default"/>
      </w:rPr>
    </w:lvl>
    <w:lvl w:ilvl="5" w:tplc="04100005" w:tentative="1">
      <w:start w:val="1"/>
      <w:numFmt w:val="bullet"/>
      <w:lvlText w:val=""/>
      <w:lvlJc w:val="left"/>
      <w:pPr>
        <w:tabs>
          <w:tab w:val="num" w:pos="4440"/>
        </w:tabs>
        <w:ind w:left="4440" w:hanging="360"/>
      </w:pPr>
      <w:rPr>
        <w:rFonts w:ascii="Wingdings" w:hAnsi="Wingdings" w:hint="default"/>
      </w:rPr>
    </w:lvl>
    <w:lvl w:ilvl="6" w:tplc="04100001" w:tentative="1">
      <w:start w:val="1"/>
      <w:numFmt w:val="bullet"/>
      <w:lvlText w:val=""/>
      <w:lvlJc w:val="left"/>
      <w:pPr>
        <w:tabs>
          <w:tab w:val="num" w:pos="5160"/>
        </w:tabs>
        <w:ind w:left="5160" w:hanging="360"/>
      </w:pPr>
      <w:rPr>
        <w:rFonts w:ascii="Symbol" w:hAnsi="Symbol" w:hint="default"/>
      </w:rPr>
    </w:lvl>
    <w:lvl w:ilvl="7" w:tplc="04100003" w:tentative="1">
      <w:start w:val="1"/>
      <w:numFmt w:val="bullet"/>
      <w:lvlText w:val="o"/>
      <w:lvlJc w:val="left"/>
      <w:pPr>
        <w:tabs>
          <w:tab w:val="num" w:pos="5880"/>
        </w:tabs>
        <w:ind w:left="5880" w:hanging="360"/>
      </w:pPr>
      <w:rPr>
        <w:rFonts w:ascii="Courier New" w:hAnsi="Courier New" w:cs="Courier New" w:hint="default"/>
      </w:rPr>
    </w:lvl>
    <w:lvl w:ilvl="8" w:tplc="04100005" w:tentative="1">
      <w:start w:val="1"/>
      <w:numFmt w:val="bullet"/>
      <w:lvlText w:val=""/>
      <w:lvlJc w:val="left"/>
      <w:pPr>
        <w:tabs>
          <w:tab w:val="num" w:pos="6600"/>
        </w:tabs>
        <w:ind w:left="6600" w:hanging="360"/>
      </w:pPr>
      <w:rPr>
        <w:rFonts w:ascii="Wingdings" w:hAnsi="Wingdings" w:hint="default"/>
      </w:rPr>
    </w:lvl>
  </w:abstractNum>
  <w:abstractNum w:abstractNumId="14" w15:restartNumberingAfterBreak="0">
    <w:nsid w:val="228A3E6B"/>
    <w:multiLevelType w:val="hybridMultilevel"/>
    <w:tmpl w:val="F54E5DAA"/>
    <w:lvl w:ilvl="0" w:tplc="BEDCAB06">
      <w:start w:val="1"/>
      <w:numFmt w:val="lowerLetter"/>
      <w:pStyle w:val="Elencoconlettera"/>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228F7EBD"/>
    <w:multiLevelType w:val="hybridMultilevel"/>
    <w:tmpl w:val="DA22FC50"/>
    <w:lvl w:ilvl="0" w:tplc="04100011">
      <w:start w:val="1"/>
      <w:numFmt w:val="decimal"/>
      <w:lvlText w:val="%1)"/>
      <w:lvlJc w:val="left"/>
      <w:pPr>
        <w:ind w:left="720" w:hanging="360"/>
      </w:pPr>
      <w:rPr>
        <w:rFont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5ED2209"/>
    <w:multiLevelType w:val="hybridMultilevel"/>
    <w:tmpl w:val="BFBABB1A"/>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27C279C5"/>
    <w:multiLevelType w:val="hybridMultilevel"/>
    <w:tmpl w:val="A164E7C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B1171C9"/>
    <w:multiLevelType w:val="hybridMultilevel"/>
    <w:tmpl w:val="FDB46776"/>
    <w:lvl w:ilvl="0" w:tplc="50C87FD2">
      <w:numFmt w:val="bullet"/>
      <w:pStyle w:val="Elencoconmenorientro0"/>
      <w:lvlText w:val="-"/>
      <w:lvlJc w:val="left"/>
      <w:pPr>
        <w:tabs>
          <w:tab w:val="num" w:pos="360"/>
        </w:tabs>
        <w:ind w:left="360" w:hanging="360"/>
      </w:pPr>
      <w:rPr>
        <w:rFonts w:ascii="Line Printer" w:eastAsia="Line Printer" w:hAnsi="Line Printer" w:cs="Line Printer"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9" w15:restartNumberingAfterBreak="0">
    <w:nsid w:val="333F45A7"/>
    <w:multiLevelType w:val="hybridMultilevel"/>
    <w:tmpl w:val="B72EF016"/>
    <w:lvl w:ilvl="0" w:tplc="04100015">
      <w:start w:val="1"/>
      <w:numFmt w:val="upperLetter"/>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3B810B9B"/>
    <w:multiLevelType w:val="hybridMultilevel"/>
    <w:tmpl w:val="C25852D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27B3560"/>
    <w:multiLevelType w:val="hybridMultilevel"/>
    <w:tmpl w:val="1222E906"/>
    <w:lvl w:ilvl="0" w:tplc="04100011">
      <w:start w:val="1"/>
      <w:numFmt w:val="decimal"/>
      <w:lvlText w:val="%1)"/>
      <w:lvlJc w:val="left"/>
      <w:pPr>
        <w:tabs>
          <w:tab w:val="num" w:pos="360"/>
        </w:tabs>
        <w:ind w:left="360" w:hanging="360"/>
      </w:pPr>
      <w:rPr>
        <w:rFonts w:hint="default"/>
      </w:rPr>
    </w:lvl>
    <w:lvl w:ilvl="1" w:tplc="2360854C">
      <w:start w:val="1"/>
      <w:numFmt w:val="lowerLetter"/>
      <w:lvlText w:val="%2)"/>
      <w:lvlJc w:val="left"/>
      <w:pPr>
        <w:tabs>
          <w:tab w:val="num" w:pos="1080"/>
        </w:tabs>
        <w:ind w:left="1080" w:hanging="360"/>
      </w:pPr>
      <w:rPr>
        <w:rFonts w:hint="default"/>
      </w:r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2" w15:restartNumberingAfterBreak="0">
    <w:nsid w:val="42AC13A1"/>
    <w:multiLevelType w:val="hybridMultilevel"/>
    <w:tmpl w:val="5B9A7690"/>
    <w:lvl w:ilvl="0" w:tplc="6E9E311C">
      <w:numFmt w:val="bullet"/>
      <w:lvlText w:val="-"/>
      <w:lvlJc w:val="left"/>
      <w:pPr>
        <w:ind w:left="360" w:hanging="360"/>
      </w:pPr>
      <w:rPr>
        <w:rFonts w:ascii="Arial" w:eastAsiaTheme="minorEastAsia" w:hAnsi="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443F67DB"/>
    <w:multiLevelType w:val="hybridMultilevel"/>
    <w:tmpl w:val="3C7A910E"/>
    <w:lvl w:ilvl="0" w:tplc="30024718">
      <w:start w:val="1"/>
      <w:numFmt w:val="bullet"/>
      <w:pStyle w:val="Parlivello1"/>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463C25EB"/>
    <w:multiLevelType w:val="multilevel"/>
    <w:tmpl w:val="0410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9811540"/>
    <w:multiLevelType w:val="hybridMultilevel"/>
    <w:tmpl w:val="F154BA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04D5011"/>
    <w:multiLevelType w:val="hybridMultilevel"/>
    <w:tmpl w:val="57EEB422"/>
    <w:lvl w:ilvl="0" w:tplc="6E9E311C">
      <w:numFmt w:val="bullet"/>
      <w:lvlText w:val="-"/>
      <w:lvlJc w:val="left"/>
      <w:pPr>
        <w:ind w:left="720" w:hanging="360"/>
      </w:pPr>
      <w:rPr>
        <w:rFonts w:ascii="Arial" w:eastAsiaTheme="minorEastAsia" w:hAnsi="Arial" w:hint="default"/>
      </w:rPr>
    </w:lvl>
    <w:lvl w:ilvl="1" w:tplc="FDCC2332">
      <w:numFmt w:val="bullet"/>
      <w:lvlText w:val=""/>
      <w:lvlJc w:val="left"/>
      <w:pPr>
        <w:ind w:left="1440" w:hanging="360"/>
      </w:pPr>
      <w:rPr>
        <w:rFonts w:ascii="Symbol" w:eastAsia="Arial" w:hAnsi="Symbol" w:cs="Helvetic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2B9399F"/>
    <w:multiLevelType w:val="hybridMultilevel"/>
    <w:tmpl w:val="95A8BF28"/>
    <w:lvl w:ilvl="0" w:tplc="5776A00A">
      <w:start w:val="1"/>
      <w:numFmt w:val="bullet"/>
      <w:lvlText w:val=""/>
      <w:lvlJc w:val="left"/>
      <w:pPr>
        <w:ind w:left="360" w:hanging="360"/>
      </w:pPr>
      <w:rPr>
        <w:rFonts w:ascii="Symbol" w:hAnsi="Symbol" w:hint="default"/>
      </w:rPr>
    </w:lvl>
    <w:lvl w:ilvl="1" w:tplc="D70A509A">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55C646F4"/>
    <w:multiLevelType w:val="hybridMultilevel"/>
    <w:tmpl w:val="7FE0354A"/>
    <w:lvl w:ilvl="0" w:tplc="881AD3C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5C70967"/>
    <w:multiLevelType w:val="hybridMultilevel"/>
    <w:tmpl w:val="E25EBE4C"/>
    <w:lvl w:ilvl="0" w:tplc="5BD438BA">
      <w:start w:val="1"/>
      <w:numFmt w:val="bullet"/>
      <w:lvlText w:val=""/>
      <w:lvlJc w:val="left"/>
      <w:pPr>
        <w:ind w:left="360" w:hanging="360"/>
      </w:pPr>
      <w:rPr>
        <w:rFonts w:ascii="Symbol" w:hAnsi="Symbol" w:hint="default"/>
      </w:rPr>
    </w:lvl>
    <w:lvl w:ilvl="1" w:tplc="04100013">
      <w:start w:val="1"/>
      <w:numFmt w:val="upperRoman"/>
      <w:lvlText w:val="%2."/>
      <w:lvlJc w:val="right"/>
      <w:pPr>
        <w:ind w:left="1080" w:hanging="360"/>
      </w:pPr>
      <w:rPr>
        <w:rFont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0" w15:restartNumberingAfterBreak="0">
    <w:nsid w:val="56C64280"/>
    <w:multiLevelType w:val="hybridMultilevel"/>
    <w:tmpl w:val="C8088064"/>
    <w:lvl w:ilvl="0" w:tplc="5BD438B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56DE42D3"/>
    <w:multiLevelType w:val="hybridMultilevel"/>
    <w:tmpl w:val="6A6411DE"/>
    <w:lvl w:ilvl="0" w:tplc="AE289F8A">
      <w:start w:val="1"/>
      <w:numFmt w:val="bullet"/>
      <w:pStyle w:val="Paragrafoelenco"/>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B2C678F"/>
    <w:multiLevelType w:val="hybridMultilevel"/>
    <w:tmpl w:val="8EDC05F4"/>
    <w:lvl w:ilvl="0" w:tplc="04100011">
      <w:start w:val="1"/>
      <w:numFmt w:val="decimal"/>
      <w:lvlText w:val="%1)"/>
      <w:lvlJc w:val="left"/>
      <w:pPr>
        <w:ind w:left="360" w:hanging="360"/>
      </w:pPr>
      <w:rPr>
        <w:rFonts w:hint="default"/>
      </w:rPr>
    </w:lvl>
    <w:lvl w:ilvl="1" w:tplc="04100019">
      <w:start w:val="1"/>
      <w:numFmt w:val="lowerLetter"/>
      <w:lvlText w:val="%2."/>
      <w:lvlJc w:val="left"/>
      <w:pPr>
        <w:ind w:left="121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6E447FA1"/>
    <w:multiLevelType w:val="hybridMultilevel"/>
    <w:tmpl w:val="3DB6D1A0"/>
    <w:lvl w:ilvl="0" w:tplc="5BD438BA">
      <w:start w:val="1"/>
      <w:numFmt w:val="bullet"/>
      <w:lvlText w:val=""/>
      <w:lvlJc w:val="left"/>
      <w:pPr>
        <w:tabs>
          <w:tab w:val="num" w:pos="840"/>
        </w:tabs>
        <w:ind w:left="840" w:hanging="360"/>
      </w:pPr>
      <w:rPr>
        <w:rFonts w:ascii="Symbol" w:hAnsi="Symbol" w:hint="default"/>
      </w:rPr>
    </w:lvl>
    <w:lvl w:ilvl="1" w:tplc="04100003" w:tentative="1">
      <w:start w:val="1"/>
      <w:numFmt w:val="bullet"/>
      <w:lvlText w:val="o"/>
      <w:lvlJc w:val="left"/>
      <w:pPr>
        <w:tabs>
          <w:tab w:val="num" w:pos="1560"/>
        </w:tabs>
        <w:ind w:left="1560" w:hanging="360"/>
      </w:pPr>
      <w:rPr>
        <w:rFonts w:ascii="Courier New" w:hAnsi="Courier New" w:cs="Courier New" w:hint="default"/>
      </w:rPr>
    </w:lvl>
    <w:lvl w:ilvl="2" w:tplc="04100005" w:tentative="1">
      <w:start w:val="1"/>
      <w:numFmt w:val="bullet"/>
      <w:lvlText w:val=""/>
      <w:lvlJc w:val="left"/>
      <w:pPr>
        <w:tabs>
          <w:tab w:val="num" w:pos="2280"/>
        </w:tabs>
        <w:ind w:left="2280" w:hanging="360"/>
      </w:pPr>
      <w:rPr>
        <w:rFonts w:ascii="Wingdings" w:hAnsi="Wingdings" w:hint="default"/>
      </w:rPr>
    </w:lvl>
    <w:lvl w:ilvl="3" w:tplc="04100001" w:tentative="1">
      <w:start w:val="1"/>
      <w:numFmt w:val="bullet"/>
      <w:lvlText w:val=""/>
      <w:lvlJc w:val="left"/>
      <w:pPr>
        <w:tabs>
          <w:tab w:val="num" w:pos="3000"/>
        </w:tabs>
        <w:ind w:left="3000" w:hanging="360"/>
      </w:pPr>
      <w:rPr>
        <w:rFonts w:ascii="Symbol" w:hAnsi="Symbol" w:hint="default"/>
      </w:rPr>
    </w:lvl>
    <w:lvl w:ilvl="4" w:tplc="04100003" w:tentative="1">
      <w:start w:val="1"/>
      <w:numFmt w:val="bullet"/>
      <w:lvlText w:val="o"/>
      <w:lvlJc w:val="left"/>
      <w:pPr>
        <w:tabs>
          <w:tab w:val="num" w:pos="3720"/>
        </w:tabs>
        <w:ind w:left="3720" w:hanging="360"/>
      </w:pPr>
      <w:rPr>
        <w:rFonts w:ascii="Courier New" w:hAnsi="Courier New" w:cs="Courier New" w:hint="default"/>
      </w:rPr>
    </w:lvl>
    <w:lvl w:ilvl="5" w:tplc="04100005" w:tentative="1">
      <w:start w:val="1"/>
      <w:numFmt w:val="bullet"/>
      <w:lvlText w:val=""/>
      <w:lvlJc w:val="left"/>
      <w:pPr>
        <w:tabs>
          <w:tab w:val="num" w:pos="4440"/>
        </w:tabs>
        <w:ind w:left="4440" w:hanging="360"/>
      </w:pPr>
      <w:rPr>
        <w:rFonts w:ascii="Wingdings" w:hAnsi="Wingdings" w:hint="default"/>
      </w:rPr>
    </w:lvl>
    <w:lvl w:ilvl="6" w:tplc="04100001" w:tentative="1">
      <w:start w:val="1"/>
      <w:numFmt w:val="bullet"/>
      <w:lvlText w:val=""/>
      <w:lvlJc w:val="left"/>
      <w:pPr>
        <w:tabs>
          <w:tab w:val="num" w:pos="5160"/>
        </w:tabs>
        <w:ind w:left="5160" w:hanging="360"/>
      </w:pPr>
      <w:rPr>
        <w:rFonts w:ascii="Symbol" w:hAnsi="Symbol" w:hint="default"/>
      </w:rPr>
    </w:lvl>
    <w:lvl w:ilvl="7" w:tplc="04100003" w:tentative="1">
      <w:start w:val="1"/>
      <w:numFmt w:val="bullet"/>
      <w:lvlText w:val="o"/>
      <w:lvlJc w:val="left"/>
      <w:pPr>
        <w:tabs>
          <w:tab w:val="num" w:pos="5880"/>
        </w:tabs>
        <w:ind w:left="5880" w:hanging="360"/>
      </w:pPr>
      <w:rPr>
        <w:rFonts w:ascii="Courier New" w:hAnsi="Courier New" w:cs="Courier New" w:hint="default"/>
      </w:rPr>
    </w:lvl>
    <w:lvl w:ilvl="8" w:tplc="04100005" w:tentative="1">
      <w:start w:val="1"/>
      <w:numFmt w:val="bullet"/>
      <w:lvlText w:val=""/>
      <w:lvlJc w:val="left"/>
      <w:pPr>
        <w:tabs>
          <w:tab w:val="num" w:pos="6600"/>
        </w:tabs>
        <w:ind w:left="6600" w:hanging="360"/>
      </w:pPr>
      <w:rPr>
        <w:rFonts w:ascii="Wingdings" w:hAnsi="Wingdings" w:hint="default"/>
      </w:rPr>
    </w:lvl>
  </w:abstractNum>
  <w:abstractNum w:abstractNumId="34" w15:restartNumberingAfterBreak="0">
    <w:nsid w:val="6F9165B4"/>
    <w:multiLevelType w:val="hybridMultilevel"/>
    <w:tmpl w:val="F7181AF6"/>
    <w:lvl w:ilvl="0" w:tplc="5BD438BA">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5" w15:restartNumberingAfterBreak="0">
    <w:nsid w:val="7303172C"/>
    <w:multiLevelType w:val="multilevel"/>
    <w:tmpl w:val="C1567ADC"/>
    <w:lvl w:ilvl="0">
      <w:start w:val="1"/>
      <w:numFmt w:val="decimal"/>
      <w:pStyle w:val="NomeTitolo"/>
      <w:lvlText w:val="%1."/>
      <w:lvlJc w:val="left"/>
      <w:pPr>
        <w:ind w:left="3338" w:hanging="360"/>
      </w:pPr>
      <w:rPr>
        <w:rFonts w:hint="default"/>
        <w:i w:val="0"/>
      </w:rPr>
    </w:lvl>
    <w:lvl w:ilvl="1">
      <w:start w:val="1"/>
      <w:numFmt w:val="decimal"/>
      <w:pStyle w:val="Nomeparagrafo"/>
      <w:lvlText w:val="%1.%2"/>
      <w:lvlJc w:val="left"/>
      <w:pPr>
        <w:ind w:left="680" w:hanging="680"/>
      </w:pPr>
      <w:rPr>
        <w:rFonts w:hint="default"/>
      </w:rPr>
    </w:lvl>
    <w:lvl w:ilvl="2">
      <w:start w:val="1"/>
      <w:numFmt w:val="decimal"/>
      <w:pStyle w:val="Documentidaprodurre"/>
      <w:lvlText w:val="%1.%2.%3"/>
      <w:lvlJc w:val="left"/>
      <w:pPr>
        <w:ind w:left="907" w:hanging="907"/>
      </w:pPr>
      <w:rPr>
        <w:rFonts w:hint="default"/>
        <w:b w:val="0"/>
        <w:color w:val="auto"/>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6" w15:restartNumberingAfterBreak="0">
    <w:nsid w:val="74DE4772"/>
    <w:multiLevelType w:val="hybridMultilevel"/>
    <w:tmpl w:val="6B506358"/>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7596558"/>
    <w:multiLevelType w:val="hybridMultilevel"/>
    <w:tmpl w:val="D25EDAC6"/>
    <w:lvl w:ilvl="0" w:tplc="5B88C712">
      <w:start w:val="1"/>
      <w:numFmt w:val="upperLetter"/>
      <w:pStyle w:val="Parlivello2"/>
      <w:lvlText w:val="%1."/>
      <w:lvlJc w:val="left"/>
      <w:pPr>
        <w:ind w:left="360" w:hanging="360"/>
      </w:pPr>
      <w:rPr>
        <w:rFonts w:hint="default"/>
      </w:rPr>
    </w:lvl>
    <w:lvl w:ilvl="1" w:tplc="DE26D118">
      <w:start w:val="1"/>
      <w:numFmt w:val="bullet"/>
      <w:pStyle w:val="Parlivello3"/>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8" w15:restartNumberingAfterBreak="0">
    <w:nsid w:val="77B107AD"/>
    <w:multiLevelType w:val="hybridMultilevel"/>
    <w:tmpl w:val="759665AC"/>
    <w:lvl w:ilvl="0" w:tplc="9788C346">
      <w:start w:val="1"/>
      <w:numFmt w:val="bullet"/>
      <w:lvlText w:val="O"/>
      <w:lvlJc w:val="left"/>
      <w:pPr>
        <w:ind w:left="360" w:hanging="360"/>
      </w:pPr>
      <w:rPr>
        <w:rFonts w:ascii="Garamond" w:hAnsi="Garamond"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563296357">
    <w:abstractNumId w:val="0"/>
  </w:num>
  <w:num w:numId="2" w16cid:durableId="1475609161">
    <w:abstractNumId w:val="3"/>
  </w:num>
  <w:num w:numId="3" w16cid:durableId="1646548022">
    <w:abstractNumId w:val="10"/>
  </w:num>
  <w:num w:numId="4" w16cid:durableId="1615552814">
    <w:abstractNumId w:val="2"/>
  </w:num>
  <w:num w:numId="5" w16cid:durableId="126564700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41127758">
    <w:abstractNumId w:val="4"/>
  </w:num>
  <w:num w:numId="7" w16cid:durableId="1453550574">
    <w:abstractNumId w:val="34"/>
  </w:num>
  <w:num w:numId="8" w16cid:durableId="1859469980">
    <w:abstractNumId w:val="12"/>
  </w:num>
  <w:num w:numId="9" w16cid:durableId="269122234">
    <w:abstractNumId w:val="36"/>
  </w:num>
  <w:num w:numId="10" w16cid:durableId="1939751011">
    <w:abstractNumId w:val="5"/>
  </w:num>
  <w:num w:numId="11" w16cid:durableId="748962420">
    <w:abstractNumId w:val="23"/>
  </w:num>
  <w:num w:numId="12" w16cid:durableId="2007588042">
    <w:abstractNumId w:val="19"/>
  </w:num>
  <w:num w:numId="13" w16cid:durableId="1782456885">
    <w:abstractNumId w:val="35"/>
  </w:num>
  <w:num w:numId="14" w16cid:durableId="1487475867">
    <w:abstractNumId w:val="29"/>
  </w:num>
  <w:num w:numId="15" w16cid:durableId="2093694174">
    <w:abstractNumId w:val="9"/>
  </w:num>
  <w:num w:numId="16" w16cid:durableId="1074007827">
    <w:abstractNumId w:val="38"/>
  </w:num>
  <w:num w:numId="17" w16cid:durableId="785387325">
    <w:abstractNumId w:val="31"/>
  </w:num>
  <w:num w:numId="18" w16cid:durableId="2095006992">
    <w:abstractNumId w:val="14"/>
  </w:num>
  <w:num w:numId="19" w16cid:durableId="2001808045">
    <w:abstractNumId w:val="15"/>
  </w:num>
  <w:num w:numId="20" w16cid:durableId="960037082">
    <w:abstractNumId w:val="7"/>
  </w:num>
  <w:num w:numId="21" w16cid:durableId="919561682">
    <w:abstractNumId w:val="30"/>
  </w:num>
  <w:num w:numId="22" w16cid:durableId="1371758326">
    <w:abstractNumId w:val="0"/>
  </w:num>
  <w:num w:numId="23" w16cid:durableId="390037123">
    <w:abstractNumId w:val="8"/>
  </w:num>
  <w:num w:numId="24" w16cid:durableId="1075931831">
    <w:abstractNumId w:val="1"/>
  </w:num>
  <w:num w:numId="25" w16cid:durableId="422072145">
    <w:abstractNumId w:val="28"/>
  </w:num>
  <w:num w:numId="26" w16cid:durableId="717053306">
    <w:abstractNumId w:val="23"/>
  </w:num>
  <w:num w:numId="27" w16cid:durableId="1256279309">
    <w:abstractNumId w:val="37"/>
  </w:num>
  <w:num w:numId="28" w16cid:durableId="808665894">
    <w:abstractNumId w:val="13"/>
  </w:num>
  <w:num w:numId="29" w16cid:durableId="1270158832">
    <w:abstractNumId w:val="11"/>
  </w:num>
  <w:num w:numId="30" w16cid:durableId="2108189082">
    <w:abstractNumId w:val="33"/>
  </w:num>
  <w:num w:numId="31" w16cid:durableId="638221536">
    <w:abstractNumId w:val="21"/>
  </w:num>
  <w:num w:numId="32" w16cid:durableId="542208151">
    <w:abstractNumId w:val="20"/>
  </w:num>
  <w:num w:numId="33" w16cid:durableId="1690522202">
    <w:abstractNumId w:val="27"/>
  </w:num>
  <w:num w:numId="34" w16cid:durableId="637687886">
    <w:abstractNumId w:val="16"/>
  </w:num>
  <w:num w:numId="35" w16cid:durableId="1758549415">
    <w:abstractNumId w:val="25"/>
  </w:num>
  <w:num w:numId="36" w16cid:durableId="1895003441">
    <w:abstractNumId w:val="17"/>
  </w:num>
  <w:num w:numId="37" w16cid:durableId="534192104">
    <w:abstractNumId w:val="32"/>
  </w:num>
  <w:num w:numId="38" w16cid:durableId="425197812">
    <w:abstractNumId w:val="22"/>
  </w:num>
  <w:num w:numId="39" w16cid:durableId="328757267">
    <w:abstractNumId w:val="26"/>
  </w:num>
  <w:num w:numId="40" w16cid:durableId="1215698468">
    <w:abstractNumId w:val="6"/>
  </w:num>
  <w:num w:numId="41" w16cid:durableId="7018988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20CFB"/>
    <w:rsid w:val="000034E5"/>
    <w:rsid w:val="000119E3"/>
    <w:rsid w:val="00026A57"/>
    <w:rsid w:val="000343A1"/>
    <w:rsid w:val="0003590A"/>
    <w:rsid w:val="000439E3"/>
    <w:rsid w:val="00054CDA"/>
    <w:rsid w:val="00060188"/>
    <w:rsid w:val="00063794"/>
    <w:rsid w:val="00072FF8"/>
    <w:rsid w:val="00081D49"/>
    <w:rsid w:val="00082E0F"/>
    <w:rsid w:val="000876A5"/>
    <w:rsid w:val="00087E66"/>
    <w:rsid w:val="00097904"/>
    <w:rsid w:val="000B3251"/>
    <w:rsid w:val="000C5464"/>
    <w:rsid w:val="000D3209"/>
    <w:rsid w:val="000E37DE"/>
    <w:rsid w:val="00115906"/>
    <w:rsid w:val="001174A1"/>
    <w:rsid w:val="00126816"/>
    <w:rsid w:val="001326F4"/>
    <w:rsid w:val="00132B35"/>
    <w:rsid w:val="00133CC9"/>
    <w:rsid w:val="00135C5B"/>
    <w:rsid w:val="00137F03"/>
    <w:rsid w:val="00162C1E"/>
    <w:rsid w:val="00170FAD"/>
    <w:rsid w:val="001972C5"/>
    <w:rsid w:val="001A12B2"/>
    <w:rsid w:val="001A3A6F"/>
    <w:rsid w:val="001A747F"/>
    <w:rsid w:val="001B63DC"/>
    <w:rsid w:val="001C3FFF"/>
    <w:rsid w:val="001C6DDB"/>
    <w:rsid w:val="001D26A6"/>
    <w:rsid w:val="001E22E7"/>
    <w:rsid w:val="001F62B7"/>
    <w:rsid w:val="002021B8"/>
    <w:rsid w:val="00222372"/>
    <w:rsid w:val="00247DE9"/>
    <w:rsid w:val="00255546"/>
    <w:rsid w:val="0025686B"/>
    <w:rsid w:val="002735E8"/>
    <w:rsid w:val="00273AAB"/>
    <w:rsid w:val="002769EA"/>
    <w:rsid w:val="002823B6"/>
    <w:rsid w:val="0029338B"/>
    <w:rsid w:val="002A0CC7"/>
    <w:rsid w:val="002A611E"/>
    <w:rsid w:val="002B1C0C"/>
    <w:rsid w:val="002B4AD4"/>
    <w:rsid w:val="002C3204"/>
    <w:rsid w:val="002D00EC"/>
    <w:rsid w:val="002E37DC"/>
    <w:rsid w:val="002E7E96"/>
    <w:rsid w:val="002F4F5E"/>
    <w:rsid w:val="00302798"/>
    <w:rsid w:val="00312790"/>
    <w:rsid w:val="00314CE4"/>
    <w:rsid w:val="00314E3F"/>
    <w:rsid w:val="00315D04"/>
    <w:rsid w:val="003410F5"/>
    <w:rsid w:val="0034381F"/>
    <w:rsid w:val="0034456D"/>
    <w:rsid w:val="00345EA1"/>
    <w:rsid w:val="0035092C"/>
    <w:rsid w:val="00363D34"/>
    <w:rsid w:val="00374A01"/>
    <w:rsid w:val="00391B64"/>
    <w:rsid w:val="003A49EE"/>
    <w:rsid w:val="003A591E"/>
    <w:rsid w:val="003B0D72"/>
    <w:rsid w:val="003C5AAB"/>
    <w:rsid w:val="003C6C31"/>
    <w:rsid w:val="003C74C7"/>
    <w:rsid w:val="003D4DAC"/>
    <w:rsid w:val="003E1093"/>
    <w:rsid w:val="0041337C"/>
    <w:rsid w:val="00417069"/>
    <w:rsid w:val="00420BA0"/>
    <w:rsid w:val="00430ECD"/>
    <w:rsid w:val="004448FC"/>
    <w:rsid w:val="0045188F"/>
    <w:rsid w:val="0046542E"/>
    <w:rsid w:val="00484D9B"/>
    <w:rsid w:val="0049044D"/>
    <w:rsid w:val="00497384"/>
    <w:rsid w:val="00497575"/>
    <w:rsid w:val="004A077E"/>
    <w:rsid w:val="004A5D19"/>
    <w:rsid w:val="004D5B94"/>
    <w:rsid w:val="004D6AD4"/>
    <w:rsid w:val="004E756B"/>
    <w:rsid w:val="004F5801"/>
    <w:rsid w:val="004F7C5F"/>
    <w:rsid w:val="00513733"/>
    <w:rsid w:val="0053170A"/>
    <w:rsid w:val="00532897"/>
    <w:rsid w:val="005367DC"/>
    <w:rsid w:val="00541E4D"/>
    <w:rsid w:val="00544106"/>
    <w:rsid w:val="005616EC"/>
    <w:rsid w:val="00561EE1"/>
    <w:rsid w:val="00573712"/>
    <w:rsid w:val="005750CE"/>
    <w:rsid w:val="005A1214"/>
    <w:rsid w:val="005A1F91"/>
    <w:rsid w:val="005A3279"/>
    <w:rsid w:val="005A5A33"/>
    <w:rsid w:val="005B1FFF"/>
    <w:rsid w:val="005B3BAA"/>
    <w:rsid w:val="005B6F5E"/>
    <w:rsid w:val="005B782A"/>
    <w:rsid w:val="005C4099"/>
    <w:rsid w:val="005C660B"/>
    <w:rsid w:val="005D4EB0"/>
    <w:rsid w:val="005E1296"/>
    <w:rsid w:val="005E1FE4"/>
    <w:rsid w:val="005E2A6F"/>
    <w:rsid w:val="005F3B2F"/>
    <w:rsid w:val="00601A35"/>
    <w:rsid w:val="0060470B"/>
    <w:rsid w:val="0061159E"/>
    <w:rsid w:val="006134AC"/>
    <w:rsid w:val="00613727"/>
    <w:rsid w:val="00621618"/>
    <w:rsid w:val="00622FDA"/>
    <w:rsid w:val="006264B6"/>
    <w:rsid w:val="006264F2"/>
    <w:rsid w:val="00626CF5"/>
    <w:rsid w:val="006534F7"/>
    <w:rsid w:val="006673FD"/>
    <w:rsid w:val="0067050A"/>
    <w:rsid w:val="00680763"/>
    <w:rsid w:val="0068284C"/>
    <w:rsid w:val="006870D3"/>
    <w:rsid w:val="006906D5"/>
    <w:rsid w:val="00693ED5"/>
    <w:rsid w:val="006956A8"/>
    <w:rsid w:val="006D60A1"/>
    <w:rsid w:val="006E1935"/>
    <w:rsid w:val="006E46FB"/>
    <w:rsid w:val="006E7864"/>
    <w:rsid w:val="006F23D0"/>
    <w:rsid w:val="0070242C"/>
    <w:rsid w:val="00705000"/>
    <w:rsid w:val="00711569"/>
    <w:rsid w:val="00715B1B"/>
    <w:rsid w:val="0073339D"/>
    <w:rsid w:val="00761EAA"/>
    <w:rsid w:val="00774AC1"/>
    <w:rsid w:val="00781892"/>
    <w:rsid w:val="007827DA"/>
    <w:rsid w:val="0078726C"/>
    <w:rsid w:val="00790DDC"/>
    <w:rsid w:val="007D3C8D"/>
    <w:rsid w:val="007F30C3"/>
    <w:rsid w:val="007F3945"/>
    <w:rsid w:val="008000F6"/>
    <w:rsid w:val="00802AD2"/>
    <w:rsid w:val="008232DD"/>
    <w:rsid w:val="0082756C"/>
    <w:rsid w:val="00837F98"/>
    <w:rsid w:val="00847926"/>
    <w:rsid w:val="00871BDB"/>
    <w:rsid w:val="00874DDE"/>
    <w:rsid w:val="00892FAD"/>
    <w:rsid w:val="008A454F"/>
    <w:rsid w:val="008C6A90"/>
    <w:rsid w:val="008F0F5B"/>
    <w:rsid w:val="0091012A"/>
    <w:rsid w:val="00914E4E"/>
    <w:rsid w:val="009237AF"/>
    <w:rsid w:val="009272C5"/>
    <w:rsid w:val="009278C0"/>
    <w:rsid w:val="00927FC4"/>
    <w:rsid w:val="00933058"/>
    <w:rsid w:val="00936505"/>
    <w:rsid w:val="009423EF"/>
    <w:rsid w:val="009453F5"/>
    <w:rsid w:val="00954965"/>
    <w:rsid w:val="00960F41"/>
    <w:rsid w:val="00961E19"/>
    <w:rsid w:val="00964AD3"/>
    <w:rsid w:val="009A0A9C"/>
    <w:rsid w:val="009B0E21"/>
    <w:rsid w:val="009B757C"/>
    <w:rsid w:val="009C1060"/>
    <w:rsid w:val="009C665A"/>
    <w:rsid w:val="009D2D07"/>
    <w:rsid w:val="009E1CF5"/>
    <w:rsid w:val="009E79C7"/>
    <w:rsid w:val="00A017C1"/>
    <w:rsid w:val="00A01FBB"/>
    <w:rsid w:val="00A10BB8"/>
    <w:rsid w:val="00A16901"/>
    <w:rsid w:val="00A24A8B"/>
    <w:rsid w:val="00A36F8B"/>
    <w:rsid w:val="00A46918"/>
    <w:rsid w:val="00A55AF8"/>
    <w:rsid w:val="00A973E4"/>
    <w:rsid w:val="00AA0635"/>
    <w:rsid w:val="00AA4888"/>
    <w:rsid w:val="00AA7DCD"/>
    <w:rsid w:val="00AB072F"/>
    <w:rsid w:val="00AC5A62"/>
    <w:rsid w:val="00AD1DB0"/>
    <w:rsid w:val="00AD7CE3"/>
    <w:rsid w:val="00AE28BF"/>
    <w:rsid w:val="00AE2ED7"/>
    <w:rsid w:val="00B11565"/>
    <w:rsid w:val="00B129AD"/>
    <w:rsid w:val="00B15945"/>
    <w:rsid w:val="00B1677B"/>
    <w:rsid w:val="00B21D37"/>
    <w:rsid w:val="00B23EBB"/>
    <w:rsid w:val="00B3581C"/>
    <w:rsid w:val="00B50F02"/>
    <w:rsid w:val="00B55327"/>
    <w:rsid w:val="00B60CAA"/>
    <w:rsid w:val="00B63855"/>
    <w:rsid w:val="00B64F32"/>
    <w:rsid w:val="00B6609F"/>
    <w:rsid w:val="00B704FC"/>
    <w:rsid w:val="00BB2CBA"/>
    <w:rsid w:val="00BC28BE"/>
    <w:rsid w:val="00BC5A84"/>
    <w:rsid w:val="00BD0A66"/>
    <w:rsid w:val="00BD793B"/>
    <w:rsid w:val="00BE1E2D"/>
    <w:rsid w:val="00BE5646"/>
    <w:rsid w:val="00C019CB"/>
    <w:rsid w:val="00C01F94"/>
    <w:rsid w:val="00C027B3"/>
    <w:rsid w:val="00C03956"/>
    <w:rsid w:val="00C04744"/>
    <w:rsid w:val="00C062D0"/>
    <w:rsid w:val="00C11D44"/>
    <w:rsid w:val="00C138A1"/>
    <w:rsid w:val="00C20CFB"/>
    <w:rsid w:val="00C239C3"/>
    <w:rsid w:val="00C32725"/>
    <w:rsid w:val="00C7068E"/>
    <w:rsid w:val="00C82195"/>
    <w:rsid w:val="00C83026"/>
    <w:rsid w:val="00C969BB"/>
    <w:rsid w:val="00CB2657"/>
    <w:rsid w:val="00CD1D4C"/>
    <w:rsid w:val="00CD3BE9"/>
    <w:rsid w:val="00CD6186"/>
    <w:rsid w:val="00D032A4"/>
    <w:rsid w:val="00D0340B"/>
    <w:rsid w:val="00D10E6B"/>
    <w:rsid w:val="00D150B2"/>
    <w:rsid w:val="00D232C8"/>
    <w:rsid w:val="00D276B3"/>
    <w:rsid w:val="00D310B1"/>
    <w:rsid w:val="00D34E4A"/>
    <w:rsid w:val="00D55644"/>
    <w:rsid w:val="00D5565B"/>
    <w:rsid w:val="00D56D56"/>
    <w:rsid w:val="00D7456A"/>
    <w:rsid w:val="00D83324"/>
    <w:rsid w:val="00D842DA"/>
    <w:rsid w:val="00D95A1C"/>
    <w:rsid w:val="00D96498"/>
    <w:rsid w:val="00DA336D"/>
    <w:rsid w:val="00DA48DD"/>
    <w:rsid w:val="00DD7160"/>
    <w:rsid w:val="00DE393F"/>
    <w:rsid w:val="00DF40B4"/>
    <w:rsid w:val="00E02A5F"/>
    <w:rsid w:val="00E07F92"/>
    <w:rsid w:val="00E1037A"/>
    <w:rsid w:val="00E11AE9"/>
    <w:rsid w:val="00E12A33"/>
    <w:rsid w:val="00E206E7"/>
    <w:rsid w:val="00E22D39"/>
    <w:rsid w:val="00E27C60"/>
    <w:rsid w:val="00E377D3"/>
    <w:rsid w:val="00E40CAD"/>
    <w:rsid w:val="00E544F3"/>
    <w:rsid w:val="00E56E31"/>
    <w:rsid w:val="00E60012"/>
    <w:rsid w:val="00E61E28"/>
    <w:rsid w:val="00E623CD"/>
    <w:rsid w:val="00E6435D"/>
    <w:rsid w:val="00E65A51"/>
    <w:rsid w:val="00E730DD"/>
    <w:rsid w:val="00E77847"/>
    <w:rsid w:val="00E827D1"/>
    <w:rsid w:val="00E856B1"/>
    <w:rsid w:val="00E97FAC"/>
    <w:rsid w:val="00EA0105"/>
    <w:rsid w:val="00EA1114"/>
    <w:rsid w:val="00EB4A1C"/>
    <w:rsid w:val="00EB6273"/>
    <w:rsid w:val="00EB78E4"/>
    <w:rsid w:val="00EC6433"/>
    <w:rsid w:val="00ED7B6B"/>
    <w:rsid w:val="00EE12BC"/>
    <w:rsid w:val="00EE2E5B"/>
    <w:rsid w:val="00EE4993"/>
    <w:rsid w:val="00EE5C81"/>
    <w:rsid w:val="00EF4AFC"/>
    <w:rsid w:val="00EF7453"/>
    <w:rsid w:val="00F02952"/>
    <w:rsid w:val="00F20CEA"/>
    <w:rsid w:val="00F21389"/>
    <w:rsid w:val="00F223F9"/>
    <w:rsid w:val="00F24DB7"/>
    <w:rsid w:val="00F370E4"/>
    <w:rsid w:val="00F53130"/>
    <w:rsid w:val="00F622B0"/>
    <w:rsid w:val="00F64050"/>
    <w:rsid w:val="00F66508"/>
    <w:rsid w:val="00F96AE6"/>
    <w:rsid w:val="00FB25CB"/>
    <w:rsid w:val="00FB332B"/>
    <w:rsid w:val="00FB4401"/>
    <w:rsid w:val="00FC18E7"/>
    <w:rsid w:val="00FD161C"/>
    <w:rsid w:val="00FD718F"/>
    <w:rsid w:val="00FE0950"/>
    <w:rsid w:val="00FE2B2C"/>
    <w:rsid w:val="00FE6E74"/>
    <w:rsid w:val="00FF6D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2BC3B"/>
  <w15:docId w15:val="{90FD3125-DC7B-4E41-BF04-F21C51229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0E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utoSpaceDE w:val="0"/>
      <w:spacing w:after="0" w:line="240" w:lineRule="auto"/>
      <w:jc w:val="both"/>
    </w:pPr>
    <w:rPr>
      <w:rFonts w:ascii="Garamond" w:eastAsia="Arial" w:hAnsi="Garamond" w:cs="Helvetica"/>
      <w:lang w:eastAsia="ar-SA"/>
    </w:rPr>
  </w:style>
  <w:style w:type="paragraph" w:styleId="Titolo1">
    <w:name w:val="heading 1"/>
    <w:basedOn w:val="Normale"/>
    <w:next w:val="Normale"/>
    <w:link w:val="Titolo1Carattere"/>
    <w:qFormat/>
    <w:rsid w:val="007D3C8D"/>
    <w:pPr>
      <w:keepNext/>
      <w:numPr>
        <w:numId w:val="1"/>
      </w:numPr>
      <w:ind w:left="0" w:firstLine="0"/>
      <w:outlineLvl w:val="0"/>
    </w:pPr>
    <w:rPr>
      <w:b/>
      <w:bCs/>
      <w:iCs/>
      <w:sz w:val="24"/>
      <w:szCs w:val="20"/>
    </w:rPr>
  </w:style>
  <w:style w:type="paragraph" w:styleId="Titolo2">
    <w:name w:val="heading 2"/>
    <w:basedOn w:val="Normale"/>
    <w:next w:val="Normale"/>
    <w:link w:val="Titolo2Carattere"/>
    <w:qFormat/>
    <w:rsid w:val="00E02A5F"/>
    <w:pPr>
      <w:keepNext/>
      <w:numPr>
        <w:ilvl w:val="1"/>
        <w:numId w:val="1"/>
      </w:numPr>
      <w:spacing w:before="240"/>
      <w:ind w:left="578" w:hanging="578"/>
      <w:jc w:val="center"/>
      <w:outlineLvl w:val="1"/>
    </w:pPr>
    <w:rPr>
      <w:b/>
      <w:iCs/>
      <w:sz w:val="24"/>
      <w:szCs w:val="24"/>
      <w:u w:val="single"/>
    </w:rPr>
  </w:style>
  <w:style w:type="paragraph" w:styleId="Titolo3">
    <w:name w:val="heading 3"/>
    <w:basedOn w:val="Normale"/>
    <w:next w:val="Normale"/>
    <w:link w:val="Titolo3Carattere"/>
    <w:uiPriority w:val="9"/>
    <w:semiHidden/>
    <w:unhideWhenUsed/>
    <w:qFormat/>
    <w:rsid w:val="0082756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D3C8D"/>
    <w:rPr>
      <w:rFonts w:ascii="Garamond" w:eastAsia="Arial" w:hAnsi="Garamond" w:cs="Helvetica"/>
      <w:b/>
      <w:bCs/>
      <w:iCs/>
      <w:sz w:val="24"/>
      <w:szCs w:val="20"/>
      <w:lang w:eastAsia="ar-SA"/>
    </w:rPr>
  </w:style>
  <w:style w:type="character" w:customStyle="1" w:styleId="Titolo2Carattere">
    <w:name w:val="Titolo 2 Carattere"/>
    <w:basedOn w:val="Carpredefinitoparagrafo"/>
    <w:link w:val="Titolo2"/>
    <w:rsid w:val="00E02A5F"/>
    <w:rPr>
      <w:rFonts w:ascii="Garamond" w:eastAsia="Arial" w:hAnsi="Garamond" w:cs="Helvetica"/>
      <w:b/>
      <w:iCs/>
      <w:sz w:val="24"/>
      <w:szCs w:val="24"/>
      <w:u w:val="single"/>
      <w:lang w:eastAsia="ar-SA"/>
    </w:rPr>
  </w:style>
  <w:style w:type="character" w:styleId="Numeropagina">
    <w:name w:val="page number"/>
    <w:basedOn w:val="Carpredefinitoparagrafo"/>
    <w:rsid w:val="00C20CFB"/>
  </w:style>
  <w:style w:type="paragraph" w:customStyle="1" w:styleId="testocelle">
    <w:name w:val="testo celle"/>
    <w:link w:val="testocelleCarattere"/>
    <w:rsid w:val="00C239C3"/>
    <w:pPr>
      <w:suppressAutoHyphens/>
      <w:autoSpaceDE w:val="0"/>
      <w:spacing w:after="0" w:line="192" w:lineRule="atLeast"/>
      <w:jc w:val="both"/>
    </w:pPr>
    <w:rPr>
      <w:rFonts w:ascii="Garamond" w:eastAsia="Arial" w:hAnsi="Garamond" w:cs="Helvetica"/>
      <w:color w:val="000000"/>
      <w:szCs w:val="18"/>
      <w:lang w:eastAsia="ar-SA"/>
    </w:rPr>
  </w:style>
  <w:style w:type="paragraph" w:styleId="Pidipagina">
    <w:name w:val="footer"/>
    <w:basedOn w:val="Normale"/>
    <w:link w:val="PidipaginaCarattere"/>
    <w:rsid w:val="00C20CFB"/>
    <w:pPr>
      <w:tabs>
        <w:tab w:val="center" w:pos="4819"/>
        <w:tab w:val="right" w:pos="9638"/>
      </w:tabs>
    </w:pPr>
  </w:style>
  <w:style w:type="character" w:customStyle="1" w:styleId="PidipaginaCarattere">
    <w:name w:val="Piè di pagina Carattere"/>
    <w:basedOn w:val="Carpredefinitoparagrafo"/>
    <w:link w:val="Pidipagina"/>
    <w:rsid w:val="00C20CFB"/>
    <w:rPr>
      <w:rFonts w:ascii="Arial" w:eastAsia="Times New Roman" w:hAnsi="Arial" w:cs="Arial"/>
      <w:sz w:val="26"/>
      <w:szCs w:val="26"/>
      <w:lang w:eastAsia="ar-SA"/>
    </w:rPr>
  </w:style>
  <w:style w:type="character" w:styleId="Collegamentoipertestuale">
    <w:name w:val="Hyperlink"/>
    <w:rsid w:val="00C20CFB"/>
    <w:rPr>
      <w:color w:val="0000FF"/>
      <w:u w:val="single"/>
    </w:rPr>
  </w:style>
  <w:style w:type="paragraph" w:customStyle="1" w:styleId="Elencoconmenorientro0">
    <w:name w:val="Elenco con meno rientro 0"/>
    <w:basedOn w:val="Normale"/>
    <w:rsid w:val="00C20CFB"/>
    <w:pPr>
      <w:numPr>
        <w:numId w:val="5"/>
      </w:numPr>
      <w:suppressAutoHyphens w:val="0"/>
      <w:autoSpaceDE/>
    </w:pPr>
    <w:rPr>
      <w:rFonts w:ascii="Times New Roman" w:eastAsia="Calibri" w:hAnsi="Times New Roman" w:cs="Times New Roman"/>
      <w:sz w:val="24"/>
      <w:lang w:eastAsia="en-US"/>
    </w:rPr>
  </w:style>
  <w:style w:type="character" w:styleId="Enfasigrassetto">
    <w:name w:val="Strong"/>
    <w:basedOn w:val="Carpredefinitoparagrafo"/>
    <w:uiPriority w:val="22"/>
    <w:qFormat/>
    <w:rsid w:val="00255546"/>
    <w:rPr>
      <w:b/>
      <w:bCs/>
    </w:rPr>
  </w:style>
  <w:style w:type="paragraph" w:styleId="Intestazione">
    <w:name w:val="header"/>
    <w:basedOn w:val="Normale"/>
    <w:link w:val="IntestazioneCarattere"/>
    <w:uiPriority w:val="99"/>
    <w:unhideWhenUsed/>
    <w:rsid w:val="009E79C7"/>
    <w:pPr>
      <w:tabs>
        <w:tab w:val="center" w:pos="4819"/>
        <w:tab w:val="right" w:pos="9638"/>
      </w:tabs>
    </w:pPr>
  </w:style>
  <w:style w:type="character" w:customStyle="1" w:styleId="IntestazioneCarattere">
    <w:name w:val="Intestazione Carattere"/>
    <w:basedOn w:val="Carpredefinitoparagrafo"/>
    <w:link w:val="Intestazione"/>
    <w:uiPriority w:val="99"/>
    <w:rsid w:val="009E79C7"/>
    <w:rPr>
      <w:rFonts w:ascii="Arial" w:eastAsia="Times New Roman" w:hAnsi="Arial" w:cs="Arial"/>
      <w:sz w:val="26"/>
      <w:szCs w:val="26"/>
      <w:lang w:eastAsia="ar-SA"/>
    </w:rPr>
  </w:style>
  <w:style w:type="table" w:styleId="Grigliatabella">
    <w:name w:val="Table Grid"/>
    <w:basedOn w:val="Tabellanormale"/>
    <w:uiPriority w:val="59"/>
    <w:rsid w:val="006E19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livello1">
    <w:name w:val="Par_livello1"/>
    <w:basedOn w:val="Normale"/>
    <w:qFormat/>
    <w:rsid w:val="0049044D"/>
    <w:pPr>
      <w:numPr>
        <w:numId w:val="11"/>
      </w:numPr>
      <w:tabs>
        <w:tab w:val="left" w:pos="426"/>
      </w:tabs>
      <w:suppressAutoHyphens w:val="0"/>
      <w:autoSpaceDE/>
    </w:pPr>
    <w:rPr>
      <w:rFonts w:eastAsia="Calibri" w:cs="Times New Roman"/>
      <w:szCs w:val="24"/>
      <w:lang w:eastAsia="en-US"/>
    </w:rPr>
  </w:style>
  <w:style w:type="paragraph" w:customStyle="1" w:styleId="NomeTitolo">
    <w:name w:val="Nome Titolo"/>
    <w:basedOn w:val="testocelle"/>
    <w:qFormat/>
    <w:rsid w:val="00115906"/>
    <w:pPr>
      <w:numPr>
        <w:numId w:val="1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uto"/>
      <w:ind w:left="360"/>
      <w:jc w:val="center"/>
    </w:pPr>
    <w:rPr>
      <w:rFonts w:cs="Arial"/>
      <w:b/>
      <w:i/>
      <w:color w:val="auto"/>
      <w:sz w:val="24"/>
      <w:szCs w:val="24"/>
    </w:rPr>
  </w:style>
  <w:style w:type="paragraph" w:customStyle="1" w:styleId="Nomeparagrafo">
    <w:name w:val="Nome paragrafo"/>
    <w:basedOn w:val="Normale"/>
    <w:next w:val="Normale"/>
    <w:qFormat/>
    <w:rsid w:val="00115906"/>
    <w:pPr>
      <w:numPr>
        <w:ilvl w:val="1"/>
        <w:numId w:val="13"/>
      </w:numPr>
      <w:tabs>
        <w:tab w:val="left" w:pos="426"/>
      </w:tabs>
      <w:suppressAutoHyphens w:val="0"/>
      <w:autoSpaceDE/>
      <w:spacing w:before="240" w:line="240" w:lineRule="atLeast"/>
    </w:pPr>
    <w:rPr>
      <w:rFonts w:eastAsia="Calibri" w:cs="Times New Roman"/>
      <w:b/>
      <w:sz w:val="24"/>
      <w:szCs w:val="24"/>
      <w:lang w:eastAsia="en-US"/>
    </w:rPr>
  </w:style>
  <w:style w:type="paragraph" w:customStyle="1" w:styleId="Documentidaprodurre">
    <w:name w:val="Documenti da produrre"/>
    <w:basedOn w:val="testocelle"/>
    <w:link w:val="DocumentidaprodurreCarattere"/>
    <w:qFormat/>
    <w:rsid w:val="00115906"/>
    <w:pPr>
      <w:numPr>
        <w:ilvl w:val="2"/>
        <w:numId w:val="13"/>
      </w:numPr>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40" w:lineRule="atLeast"/>
    </w:pPr>
    <w:rPr>
      <w:color w:val="auto"/>
      <w:sz w:val="24"/>
      <w:szCs w:val="24"/>
    </w:rPr>
  </w:style>
  <w:style w:type="character" w:customStyle="1" w:styleId="DocumentidaprodurreCarattere">
    <w:name w:val="Documenti da produrre Carattere"/>
    <w:basedOn w:val="Carpredefinitoparagrafo"/>
    <w:link w:val="Documentidaprodurre"/>
    <w:rsid w:val="00115906"/>
    <w:rPr>
      <w:rFonts w:ascii="Garamond" w:eastAsia="Arial" w:hAnsi="Garamond" w:cs="Helvetica"/>
      <w:sz w:val="24"/>
      <w:szCs w:val="24"/>
      <w:lang w:eastAsia="ar-SA"/>
    </w:rPr>
  </w:style>
  <w:style w:type="paragraph" w:styleId="Paragrafoelenco">
    <w:name w:val="List Paragraph"/>
    <w:basedOn w:val="Normale"/>
    <w:link w:val="ParagrafoelencoCarattere"/>
    <w:uiPriority w:val="34"/>
    <w:qFormat/>
    <w:rsid w:val="00705000"/>
    <w:pPr>
      <w:numPr>
        <w:numId w:val="17"/>
      </w:numPr>
      <w:tabs>
        <w:tab w:val="left" w:pos="426"/>
      </w:tabs>
    </w:pPr>
    <w:rPr>
      <w:sz w:val="24"/>
      <w:szCs w:val="24"/>
    </w:rPr>
  </w:style>
  <w:style w:type="paragraph" w:customStyle="1" w:styleId="Elencoconlettera">
    <w:name w:val="Elenco con lettera"/>
    <w:basedOn w:val="Paragrafoelenco"/>
    <w:qFormat/>
    <w:rsid w:val="00705000"/>
    <w:pPr>
      <w:numPr>
        <w:numId w:val="18"/>
      </w:numPr>
    </w:pPr>
  </w:style>
  <w:style w:type="character" w:styleId="Rimandocommento">
    <w:name w:val="annotation reference"/>
    <w:basedOn w:val="Carpredefinitoparagrafo"/>
    <w:uiPriority w:val="99"/>
    <w:semiHidden/>
    <w:unhideWhenUsed/>
    <w:rsid w:val="00D0340B"/>
    <w:rPr>
      <w:sz w:val="16"/>
      <w:szCs w:val="16"/>
    </w:rPr>
  </w:style>
  <w:style w:type="paragraph" w:styleId="Testocommento">
    <w:name w:val="annotation text"/>
    <w:basedOn w:val="Normale"/>
    <w:link w:val="TestocommentoCarattere"/>
    <w:uiPriority w:val="99"/>
    <w:semiHidden/>
    <w:unhideWhenUsed/>
    <w:rsid w:val="00D0340B"/>
    <w:rPr>
      <w:sz w:val="20"/>
      <w:szCs w:val="20"/>
    </w:rPr>
  </w:style>
  <w:style w:type="character" w:customStyle="1" w:styleId="TestocommentoCarattere">
    <w:name w:val="Testo commento Carattere"/>
    <w:basedOn w:val="Carpredefinitoparagrafo"/>
    <w:link w:val="Testocommento"/>
    <w:uiPriority w:val="99"/>
    <w:semiHidden/>
    <w:rsid w:val="00D0340B"/>
    <w:rPr>
      <w:rFonts w:ascii="Garamond" w:eastAsia="Arial" w:hAnsi="Garamond" w:cs="Helvetica"/>
      <w:sz w:val="20"/>
      <w:szCs w:val="20"/>
      <w:lang w:eastAsia="ar-SA"/>
    </w:rPr>
  </w:style>
  <w:style w:type="paragraph" w:styleId="Soggettocommento">
    <w:name w:val="annotation subject"/>
    <w:basedOn w:val="Testocommento"/>
    <w:next w:val="Testocommento"/>
    <w:link w:val="SoggettocommentoCarattere"/>
    <w:uiPriority w:val="99"/>
    <w:semiHidden/>
    <w:unhideWhenUsed/>
    <w:rsid w:val="00D0340B"/>
    <w:rPr>
      <w:b/>
      <w:bCs/>
    </w:rPr>
  </w:style>
  <w:style w:type="character" w:customStyle="1" w:styleId="SoggettocommentoCarattere">
    <w:name w:val="Soggetto commento Carattere"/>
    <w:basedOn w:val="TestocommentoCarattere"/>
    <w:link w:val="Soggettocommento"/>
    <w:uiPriority w:val="99"/>
    <w:semiHidden/>
    <w:rsid w:val="00D0340B"/>
    <w:rPr>
      <w:rFonts w:ascii="Garamond" w:eastAsia="Arial" w:hAnsi="Garamond" w:cs="Helvetica"/>
      <w:b/>
      <w:bCs/>
      <w:sz w:val="20"/>
      <w:szCs w:val="20"/>
      <w:lang w:eastAsia="ar-SA"/>
    </w:rPr>
  </w:style>
  <w:style w:type="paragraph" w:styleId="Testofumetto">
    <w:name w:val="Balloon Text"/>
    <w:basedOn w:val="Normale"/>
    <w:link w:val="TestofumettoCarattere"/>
    <w:uiPriority w:val="99"/>
    <w:semiHidden/>
    <w:unhideWhenUsed/>
    <w:rsid w:val="00D0340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0340B"/>
    <w:rPr>
      <w:rFonts w:ascii="Tahoma" w:eastAsia="Arial" w:hAnsi="Tahoma" w:cs="Tahoma"/>
      <w:sz w:val="16"/>
      <w:szCs w:val="16"/>
      <w:lang w:eastAsia="ar-SA"/>
    </w:rPr>
  </w:style>
  <w:style w:type="character" w:customStyle="1" w:styleId="WW8Num5z2">
    <w:name w:val="WW8Num5z2"/>
    <w:rsid w:val="00E97FAC"/>
    <w:rPr>
      <w:rFonts w:ascii="Wingdings" w:hAnsi="Wingdings" w:cs="Wingdings"/>
    </w:rPr>
  </w:style>
  <w:style w:type="character" w:customStyle="1" w:styleId="testocelleCarattere">
    <w:name w:val="testo celle Carattere"/>
    <w:basedOn w:val="Carpredefinitoparagrafo"/>
    <w:link w:val="testocelle"/>
    <w:rsid w:val="00C239C3"/>
    <w:rPr>
      <w:rFonts w:ascii="Garamond" w:eastAsia="Arial" w:hAnsi="Garamond" w:cs="Helvetica"/>
      <w:color w:val="000000"/>
      <w:szCs w:val="18"/>
      <w:lang w:eastAsia="ar-SA"/>
    </w:rPr>
  </w:style>
  <w:style w:type="paragraph" w:customStyle="1" w:styleId="Parlivello2">
    <w:name w:val="Par_livello2"/>
    <w:basedOn w:val="Paragrafoelenco"/>
    <w:qFormat/>
    <w:rsid w:val="00F370E4"/>
    <w:pPr>
      <w:numPr>
        <w:numId w:val="27"/>
      </w:numPr>
      <w:tabs>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pPr>
    <w:rPr>
      <w:rFonts w:eastAsia="Times New Roman" w:cs="Arial"/>
    </w:rPr>
  </w:style>
  <w:style w:type="paragraph" w:customStyle="1" w:styleId="Parlivello3">
    <w:name w:val="Par_livello3"/>
    <w:basedOn w:val="Paragrafoelenco"/>
    <w:qFormat/>
    <w:rsid w:val="00F370E4"/>
    <w:pPr>
      <w:numPr>
        <w:ilvl w:val="1"/>
        <w:numId w:val="27"/>
      </w:numPr>
      <w:tabs>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pPr>
    <w:rPr>
      <w:rFonts w:eastAsia="Times New Roman" w:cs="Arial"/>
    </w:rPr>
  </w:style>
  <w:style w:type="character" w:customStyle="1" w:styleId="Testocelle-titolo">
    <w:name w:val="Testo celle - titolo"/>
    <w:basedOn w:val="Carpredefinitoparagrafo"/>
    <w:uiPriority w:val="1"/>
    <w:qFormat/>
    <w:rsid w:val="00430ECD"/>
    <w:rPr>
      <w:rFonts w:ascii="Garamond" w:hAnsi="Garamond"/>
      <w:b/>
      <w:sz w:val="20"/>
    </w:rPr>
  </w:style>
  <w:style w:type="character" w:customStyle="1" w:styleId="Titolo3Carattere">
    <w:name w:val="Titolo 3 Carattere"/>
    <w:basedOn w:val="Carpredefinitoparagrafo"/>
    <w:link w:val="Titolo3"/>
    <w:uiPriority w:val="9"/>
    <w:semiHidden/>
    <w:rsid w:val="0082756C"/>
    <w:rPr>
      <w:rFonts w:asciiTheme="majorHAnsi" w:eastAsiaTheme="majorEastAsia" w:hAnsiTheme="majorHAnsi" w:cstheme="majorBidi"/>
      <w:color w:val="243F60" w:themeColor="accent1" w:themeShade="7F"/>
      <w:sz w:val="24"/>
      <w:szCs w:val="24"/>
      <w:lang w:eastAsia="ar-SA"/>
    </w:rPr>
  </w:style>
  <w:style w:type="paragraph" w:customStyle="1" w:styleId="testobase">
    <w:name w:val="testo_base"/>
    <w:basedOn w:val="Normale"/>
    <w:link w:val="testobaseCarattere"/>
    <w:autoRedefine/>
    <w:rsid w:val="0082756C"/>
    <w:pPr>
      <w:tabs>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 w:val="left" w:pos="567"/>
      </w:tabs>
      <w:suppressAutoHyphens w:val="0"/>
      <w:autoSpaceDE/>
      <w:spacing w:line="276" w:lineRule="auto"/>
    </w:pPr>
    <w:rPr>
      <w:rFonts w:ascii="Times New Roman" w:eastAsia="Times New Roman" w:hAnsi="Times New Roman" w:cs="Times New Roman"/>
      <w:lang w:eastAsia="en-US"/>
    </w:rPr>
  </w:style>
  <w:style w:type="paragraph" w:customStyle="1" w:styleId="titolocolonnetabella">
    <w:name w:val="titolo colonne tabella"/>
    <w:basedOn w:val="Normale"/>
    <w:autoRedefine/>
    <w:rsid w:val="0082756C"/>
    <w:pPr>
      <w:tabs>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 w:val="left" w:pos="567"/>
      </w:tabs>
      <w:suppressAutoHyphens w:val="0"/>
      <w:autoSpaceDE/>
      <w:ind w:left="113" w:right="113"/>
      <w:jc w:val="center"/>
    </w:pPr>
    <w:rPr>
      <w:rFonts w:eastAsia="Times New Roman" w:cs="Times New Roman"/>
      <w:b/>
      <w:bCs/>
      <w:color w:val="000000"/>
      <w:sz w:val="16"/>
      <w:szCs w:val="20"/>
      <w:lang w:eastAsia="en-US"/>
    </w:rPr>
  </w:style>
  <w:style w:type="character" w:customStyle="1" w:styleId="testobaseCarattere">
    <w:name w:val="testo_base Carattere"/>
    <w:link w:val="testobase"/>
    <w:rsid w:val="0082756C"/>
    <w:rPr>
      <w:rFonts w:ascii="Times New Roman" w:eastAsia="Times New Roman" w:hAnsi="Times New Roman" w:cs="Times New Roman"/>
    </w:rPr>
  </w:style>
  <w:style w:type="paragraph" w:customStyle="1" w:styleId="Paragrafoelenco1">
    <w:name w:val="Paragrafo elenco 1"/>
    <w:basedOn w:val="Paragrafoelenco"/>
    <w:autoRedefine/>
    <w:qFormat/>
    <w:rsid w:val="0082756C"/>
    <w:pPr>
      <w:numPr>
        <w:numId w:val="0"/>
      </w:numPr>
      <w:tabs>
        <w:tab w:val="clear" w:pos="426"/>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s>
      <w:suppressAutoHyphens w:val="0"/>
      <w:autoSpaceDE/>
      <w:ind w:left="1080" w:hanging="360"/>
      <w:contextualSpacing/>
    </w:pPr>
    <w:rPr>
      <w:rFonts w:ascii="Times New Roman" w:eastAsia="Times New Roman" w:hAnsi="Times New Roman" w:cs="Times New Roman"/>
      <w:sz w:val="22"/>
      <w:lang w:eastAsia="it-IT"/>
    </w:rPr>
  </w:style>
  <w:style w:type="character" w:customStyle="1" w:styleId="ParagrafoelencoCarattere">
    <w:name w:val="Paragrafo elenco Carattere"/>
    <w:basedOn w:val="Carpredefinitoparagrafo"/>
    <w:link w:val="Paragrafoelenco"/>
    <w:uiPriority w:val="34"/>
    <w:rsid w:val="0082756C"/>
    <w:rPr>
      <w:rFonts w:ascii="Garamond" w:eastAsia="Arial" w:hAnsi="Garamond" w:cs="Helvetica"/>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53860-cbd8-415c-96bf-fb2d12f68135" xsi:nil="true"/>
    <lcf76f155ced4ddcb4097134ff3c332f xmlns="0efe9e6a-eecb-44c4-8b68-a5850c21907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2E53BBCBE9BBE4793BA72CA400F4A63" ma:contentTypeVersion="22" ma:contentTypeDescription="Creare un nuovo documento." ma:contentTypeScope="" ma:versionID="d398ef0e035856dd656b1c545b964abf">
  <xsd:schema xmlns:xsd="http://www.w3.org/2001/XMLSchema" xmlns:xs="http://www.w3.org/2001/XMLSchema" xmlns:p="http://schemas.microsoft.com/office/2006/metadata/properties" xmlns:ns2="0efe9e6a-eecb-44c4-8b68-a5850c219074" xmlns:ns3="3e053860-cbd8-415c-96bf-fb2d12f68135" targetNamespace="http://schemas.microsoft.com/office/2006/metadata/properties" ma:root="true" ma:fieldsID="84d9f487c8d84848f07f210e162c98f0" ns2:_="" ns3:_="">
    <xsd:import namespace="0efe9e6a-eecb-44c4-8b68-a5850c219074"/>
    <xsd:import namespace="3e053860-cbd8-415c-96bf-fb2d12f681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AutoKeyPoints" minOccurs="0"/>
                <xsd:element ref="ns2:MediaServiceKeyPoint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e9e6a-eecb-44c4-8b68-a5850c219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Tag immagine" ma:readOnly="false" ma:fieldId="{5cf76f15-5ced-4ddc-b409-7134ff3c332f}" ma:taxonomyMulti="true" ma:sspId="43213ff9-7441-470b-b1d6-8d8e3396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53860-cbd8-415c-96bf-fb2d12f68135"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element name="TaxCatchAll" ma:index="21" nillable="true" ma:displayName="Taxonomy Catch All Column" ma:hidden="true" ma:list="{4438aff5-6810-4b04-99b9-ffaecff7bc0a}" ma:internalName="TaxCatchAll" ma:showField="CatchAllData" ma:web="3e053860-cbd8-415c-96bf-fb2d12f681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6FB551-3D7B-484A-8977-DE8C53A21E7B}">
  <ds:schemaRefs>
    <ds:schemaRef ds:uri="http://schemas.microsoft.com/office/2006/metadata/properties"/>
    <ds:schemaRef ds:uri="http://schemas.microsoft.com/office/infopath/2007/PartnerControls"/>
    <ds:schemaRef ds:uri="3e053860-cbd8-415c-96bf-fb2d12f68135"/>
    <ds:schemaRef ds:uri="0efe9e6a-eecb-44c4-8b68-a5850c219074"/>
  </ds:schemaRefs>
</ds:datastoreItem>
</file>

<file path=customXml/itemProps2.xml><?xml version="1.0" encoding="utf-8"?>
<ds:datastoreItem xmlns:ds="http://schemas.openxmlformats.org/officeDocument/2006/customXml" ds:itemID="{41317327-6AD9-46C3-9A53-970448851367}">
  <ds:schemaRefs>
    <ds:schemaRef ds:uri="http://schemas.microsoft.com/sharepoint/v3/contenttype/forms"/>
  </ds:schemaRefs>
</ds:datastoreItem>
</file>

<file path=customXml/itemProps3.xml><?xml version="1.0" encoding="utf-8"?>
<ds:datastoreItem xmlns:ds="http://schemas.openxmlformats.org/officeDocument/2006/customXml" ds:itemID="{6FDE0E98-7C77-44EA-9A95-4310A6E024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fe9e6a-eecb-44c4-8b68-a5850c219074"/>
    <ds:schemaRef ds:uri="3e053860-cbd8-415c-96bf-fb2d12f681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2480</Words>
  <Characters>14137</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marco.scuratti</dc:creator>
  <cp:keywords/>
  <dc:description/>
  <cp:lastModifiedBy>Guzzetti Marta</cp:lastModifiedBy>
  <cp:revision>7</cp:revision>
  <dcterms:created xsi:type="dcterms:W3CDTF">2026-07-28T08:21:00Z</dcterms:created>
  <dcterms:modified xsi:type="dcterms:W3CDTF">2026-09-14T10:24:00Z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0x010100C2E53BBCBE9BBE4793BA72CA400F4A63</vt:lpwstr>
  </property>
  <property fmtid="{D5CDD505-2E9C-101B-9397-08002B2CF9AE}" pid="3" name="MediaServiceImageTags">
    <vt:lpwstr/>
  </property>
  <property fmtid="{D5CDD505-2E9C-101B-9397-08002B2CF9AE}" pid="4" name="docLang">
    <vt:lpwstr>it</vt:lpwstr>
  </property>
</Properties>
</file>