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1D" w:rsidRDefault="0084371D" w:rsidP="0084371D">
      <w:pPr>
        <w:tabs>
          <w:tab w:val="left" w:pos="3960"/>
        </w:tabs>
      </w:pPr>
    </w:p>
    <w:p w:rsidR="00314A21" w:rsidRPr="00694BD5" w:rsidRDefault="0084371D" w:rsidP="00694BD5">
      <w:pPr>
        <w:tabs>
          <w:tab w:val="left" w:pos="3240"/>
          <w:tab w:val="left" w:pos="3960"/>
        </w:tabs>
        <w:jc w:val="center"/>
        <w:rPr>
          <w:rFonts w:ascii="Calibri" w:hAnsi="Calibri"/>
          <w:b/>
        </w:rPr>
      </w:pPr>
      <w:r w:rsidRPr="0084371D">
        <w:rPr>
          <w:rFonts w:ascii="Calibri" w:hAnsi="Calibri"/>
          <w:b/>
        </w:rPr>
        <w:t>ATTESTAZIONE DI PRESA VISIONE</w:t>
      </w:r>
    </w:p>
    <w:p w:rsidR="0084371D" w:rsidRDefault="0084371D" w:rsidP="0084371D">
      <w:pPr>
        <w:spacing w:line="360" w:lineRule="auto"/>
        <w:rPr>
          <w:rFonts w:ascii="Calibri" w:hAnsi="Calibri"/>
        </w:rPr>
      </w:pPr>
    </w:p>
    <w:p w:rsidR="0084371D" w:rsidRDefault="0084371D" w:rsidP="0084371D">
      <w:pPr>
        <w:spacing w:line="360" w:lineRule="auto"/>
        <w:ind w:left="708" w:firstLine="708"/>
        <w:rPr>
          <w:sz w:val="22"/>
          <w:szCs w:val="22"/>
        </w:rPr>
      </w:pPr>
    </w:p>
    <w:p w:rsidR="0084371D" w:rsidRDefault="0084371D" w:rsidP="0084371D">
      <w:pPr>
        <w:tabs>
          <w:tab w:val="left" w:pos="3960"/>
        </w:tabs>
        <w:rPr>
          <w:rFonts w:ascii="Calibri" w:hAnsi="Calibri"/>
          <w:u w:val="single"/>
        </w:rPr>
      </w:pPr>
      <w:r>
        <w:rPr>
          <w:rFonts w:ascii="Calibri" w:hAnsi="Calibri"/>
        </w:rPr>
        <w:t>Si attesta che in data ____________</w:t>
      </w:r>
      <w:proofErr w:type="gramStart"/>
      <w:r>
        <w:rPr>
          <w:rFonts w:ascii="Calibri" w:hAnsi="Calibri"/>
        </w:rPr>
        <w:t>_,  alle</w:t>
      </w:r>
      <w:proofErr w:type="gramEnd"/>
      <w:r>
        <w:rPr>
          <w:rFonts w:ascii="Calibri" w:hAnsi="Calibri"/>
        </w:rPr>
        <w:t xml:space="preserve"> ore  ________________________  </w:t>
      </w: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  <w:r>
        <w:rPr>
          <w:rFonts w:ascii="Calibri" w:hAnsi="Calibri"/>
        </w:rPr>
        <w:t>la Ditta __________________________________________________________</w:t>
      </w: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</w:p>
    <w:p w:rsidR="00C759E0" w:rsidRDefault="0084371D" w:rsidP="0084371D">
      <w:pPr>
        <w:pStyle w:val="Intestazione"/>
        <w:tabs>
          <w:tab w:val="clear" w:pos="4819"/>
          <w:tab w:val="clear" w:pos="9638"/>
          <w:tab w:val="left" w:pos="3960"/>
        </w:tabs>
        <w:rPr>
          <w:rFonts w:ascii="Calibri" w:hAnsi="Calibri"/>
        </w:rPr>
      </w:pPr>
      <w:r>
        <w:rPr>
          <w:rFonts w:ascii="Calibri" w:hAnsi="Calibri"/>
        </w:rPr>
        <w:t>rappresentata da __________________________________________________</w:t>
      </w:r>
      <w:r w:rsidR="00C759E0">
        <w:rPr>
          <w:rFonts w:ascii="Calibri" w:hAnsi="Calibri"/>
        </w:rPr>
        <w:t xml:space="preserve"> con il ruolo di: _____________________</w:t>
      </w: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  <w:r>
        <w:rPr>
          <w:rFonts w:ascii="Calibri" w:hAnsi="Calibri"/>
        </w:rPr>
        <w:t>riconosciuto mediante documento di identità ___________________________</w:t>
      </w: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  <w:r>
        <w:rPr>
          <w:rFonts w:ascii="Calibri" w:hAnsi="Calibri"/>
        </w:rPr>
        <w:t xml:space="preserve">ha visionato </w:t>
      </w:r>
      <w:r w:rsidR="00E331AE">
        <w:rPr>
          <w:rFonts w:ascii="Calibri" w:hAnsi="Calibri"/>
        </w:rPr>
        <w:t xml:space="preserve">la sede </w:t>
      </w:r>
      <w:proofErr w:type="gramStart"/>
      <w:r w:rsidR="00E331AE">
        <w:rPr>
          <w:rFonts w:ascii="Calibri" w:hAnsi="Calibri"/>
        </w:rPr>
        <w:t xml:space="preserve">di </w:t>
      </w:r>
      <w:bookmarkStart w:id="0" w:name="_GoBack"/>
      <w:bookmarkEnd w:id="0"/>
      <w:r w:rsidR="0070743D">
        <w:rPr>
          <w:rFonts w:ascii="Calibri" w:hAnsi="Calibri"/>
        </w:rPr>
        <w:t xml:space="preserve"> _</w:t>
      </w:r>
      <w:proofErr w:type="gramEnd"/>
      <w:r w:rsidR="0070743D">
        <w:rPr>
          <w:rFonts w:ascii="Calibri" w:hAnsi="Calibri"/>
        </w:rPr>
        <w:t>_____________________</w:t>
      </w:r>
      <w:r w:rsidR="0018475F">
        <w:rPr>
          <w:rFonts w:ascii="Calibri" w:hAnsi="Calibri"/>
        </w:rPr>
        <w:t>.</w:t>
      </w:r>
    </w:p>
    <w:p w:rsidR="00C759E0" w:rsidRDefault="00C759E0" w:rsidP="0084371D">
      <w:pPr>
        <w:tabs>
          <w:tab w:val="left" w:pos="3960"/>
        </w:tabs>
        <w:rPr>
          <w:rFonts w:ascii="Calibri" w:hAnsi="Calibri"/>
        </w:rPr>
      </w:pPr>
    </w:p>
    <w:p w:rsidR="0084371D" w:rsidRDefault="0084371D" w:rsidP="0084371D">
      <w:pPr>
        <w:tabs>
          <w:tab w:val="left" w:pos="3960"/>
        </w:tabs>
        <w:rPr>
          <w:rFonts w:ascii="Calibri" w:hAnsi="Calibri"/>
        </w:rPr>
      </w:pPr>
      <w:r>
        <w:rPr>
          <w:rFonts w:ascii="Calibri" w:hAnsi="Calibri"/>
        </w:rPr>
        <w:t>Il sopralluogo suddetto è stato effettuato alla presenza del sottoscritto incaricato della stazione appaltante</w:t>
      </w:r>
      <w:r w:rsidR="00E616FE">
        <w:rPr>
          <w:rFonts w:ascii="Calibri" w:hAnsi="Calibri"/>
        </w:rPr>
        <w:t>.</w:t>
      </w:r>
    </w:p>
    <w:p w:rsidR="0084371D" w:rsidRDefault="0084371D" w:rsidP="0084371D">
      <w:pPr>
        <w:pStyle w:val="sche3"/>
        <w:tabs>
          <w:tab w:val="left" w:pos="4445"/>
        </w:tabs>
        <w:rPr>
          <w:sz w:val="22"/>
          <w:szCs w:val="22"/>
          <w:lang w:val="it-IT"/>
        </w:rPr>
      </w:pPr>
    </w:p>
    <w:p w:rsidR="0084371D" w:rsidRDefault="0084371D" w:rsidP="0084371D">
      <w:pPr>
        <w:pStyle w:val="sche3"/>
        <w:tabs>
          <w:tab w:val="left" w:pos="4445"/>
        </w:tabs>
        <w:ind w:left="2142"/>
        <w:jc w:val="center"/>
        <w:rPr>
          <w:sz w:val="22"/>
          <w:szCs w:val="22"/>
          <w:lang w:val="it-IT"/>
        </w:rPr>
      </w:pPr>
    </w:p>
    <w:p w:rsidR="0084371D" w:rsidRDefault="0084371D" w:rsidP="0084371D">
      <w:pPr>
        <w:pStyle w:val="sche3"/>
        <w:tabs>
          <w:tab w:val="left" w:pos="4445"/>
        </w:tabs>
        <w:spacing w:before="120"/>
        <w:ind w:left="2142"/>
        <w:jc w:val="center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</w:t>
      </w:r>
    </w:p>
    <w:p w:rsidR="0084371D" w:rsidRDefault="0084371D" w:rsidP="0084371D">
      <w:pPr>
        <w:pStyle w:val="sche3"/>
        <w:tabs>
          <w:tab w:val="left" w:pos="4445"/>
        </w:tabs>
        <w:spacing w:before="120"/>
        <w:ind w:left="2142"/>
        <w:jc w:val="center"/>
        <w:rPr>
          <w:rFonts w:ascii="Calibri" w:hAnsi="Calibri"/>
          <w:b/>
          <w:bCs/>
          <w:sz w:val="24"/>
          <w:szCs w:val="24"/>
          <w:lang w:val="it-IT"/>
        </w:rPr>
      </w:pPr>
      <w:r>
        <w:rPr>
          <w:rFonts w:ascii="Calibri" w:hAnsi="Calibri"/>
          <w:b/>
          <w:bCs/>
          <w:sz w:val="24"/>
          <w:szCs w:val="24"/>
          <w:lang w:val="it-IT"/>
        </w:rPr>
        <w:t>per la Stazione appaltante</w:t>
      </w:r>
    </w:p>
    <w:p w:rsidR="0084371D" w:rsidRDefault="0084371D" w:rsidP="0084371D">
      <w:pPr>
        <w:pStyle w:val="sche3"/>
        <w:tabs>
          <w:tab w:val="left" w:pos="4445"/>
        </w:tabs>
        <w:spacing w:before="120"/>
        <w:ind w:left="2142"/>
        <w:jc w:val="center"/>
        <w:rPr>
          <w:rFonts w:ascii="Calibri" w:hAnsi="Calibri"/>
          <w:b/>
          <w:bCs/>
          <w:sz w:val="24"/>
          <w:szCs w:val="24"/>
          <w:lang w:val="it-IT"/>
        </w:rPr>
      </w:pPr>
    </w:p>
    <w:p w:rsidR="0084371D" w:rsidRDefault="0084371D" w:rsidP="0084371D">
      <w:pPr>
        <w:pStyle w:val="sche3"/>
        <w:tabs>
          <w:tab w:val="left" w:pos="4445"/>
        </w:tabs>
        <w:spacing w:before="120"/>
        <w:ind w:left="2142"/>
        <w:jc w:val="center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</w:t>
      </w:r>
    </w:p>
    <w:p w:rsidR="0084371D" w:rsidRDefault="0084371D" w:rsidP="0084371D">
      <w:pPr>
        <w:pStyle w:val="sche3"/>
        <w:tabs>
          <w:tab w:val="left" w:pos="4445"/>
        </w:tabs>
        <w:spacing w:before="120"/>
        <w:ind w:left="2142"/>
        <w:jc w:val="center"/>
        <w:rPr>
          <w:rFonts w:ascii="Calibri" w:hAnsi="Calibri"/>
          <w:b/>
          <w:bCs/>
          <w:sz w:val="24"/>
          <w:szCs w:val="24"/>
          <w:lang w:val="it-IT"/>
        </w:rPr>
      </w:pPr>
      <w:r>
        <w:rPr>
          <w:rFonts w:ascii="Calibri" w:hAnsi="Calibri"/>
          <w:b/>
          <w:bCs/>
          <w:sz w:val="24"/>
          <w:szCs w:val="24"/>
          <w:lang w:val="it-IT"/>
        </w:rPr>
        <w:t>per presa visione dei luoghi</w:t>
      </w:r>
    </w:p>
    <w:p w:rsidR="0084371D" w:rsidRDefault="0084371D" w:rsidP="0084371D">
      <w:pPr>
        <w:tabs>
          <w:tab w:val="left" w:pos="4320"/>
        </w:tabs>
        <w:ind w:firstLine="720"/>
        <w:jc w:val="center"/>
        <w:rPr>
          <w:rFonts w:ascii="Comic Sans MS" w:hAnsi="Comic Sans MS" w:cs="Courier New"/>
          <w:sz w:val="22"/>
        </w:rPr>
      </w:pPr>
    </w:p>
    <w:p w:rsidR="002759D2" w:rsidRDefault="002759D2" w:rsidP="00383302"/>
    <w:p w:rsidR="0084371D" w:rsidRDefault="0084371D" w:rsidP="00383302"/>
    <w:sectPr w:rsidR="0084371D" w:rsidSect="002759D2">
      <w:headerReference w:type="default" r:id="rId8"/>
      <w:footerReference w:type="default" r:id="rId9"/>
      <w:pgSz w:w="11906" w:h="16838"/>
      <w:pgMar w:top="1417" w:right="1134" w:bottom="16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D4D" w:rsidRDefault="00D22D4D" w:rsidP="00C67B5F">
      <w:r>
        <w:separator/>
      </w:r>
    </w:p>
  </w:endnote>
  <w:endnote w:type="continuationSeparator" w:id="0">
    <w:p w:rsidR="00D22D4D" w:rsidRDefault="00D22D4D" w:rsidP="00C67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ne Printer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D29" w:rsidRDefault="001C0774">
    <w:pPr>
      <w:pStyle w:val="Pidipagina"/>
      <w:jc w:val="center"/>
    </w:pPr>
    <w:r>
      <w:fldChar w:fldCharType="begin"/>
    </w:r>
    <w:r w:rsidR="008C6006">
      <w:instrText xml:space="preserve"> PAGE   \* MERGEFORMAT </w:instrText>
    </w:r>
    <w:r>
      <w:fldChar w:fldCharType="separate"/>
    </w:r>
    <w:r w:rsidR="0070743D">
      <w:rPr>
        <w:noProof/>
      </w:rPr>
      <w:t>1</w:t>
    </w:r>
    <w:r>
      <w:rPr>
        <w:noProof/>
      </w:rPr>
      <w:fldChar w:fldCharType="end"/>
    </w:r>
  </w:p>
  <w:p w:rsidR="00CE7D29" w:rsidRDefault="00CE7D29">
    <w:pPr>
      <w:pStyle w:val="Pidipagina"/>
      <w:jc w:val="center"/>
    </w:pPr>
  </w:p>
  <w:p w:rsidR="00CE7D29" w:rsidRDefault="00CE7D29">
    <w:pPr>
      <w:pStyle w:val="Pidipagina"/>
    </w:pPr>
    <w:r>
      <w:rPr>
        <w:noProof/>
      </w:rPr>
      <w:drawing>
        <wp:inline distT="0" distB="0" distL="0" distR="0">
          <wp:extent cx="3467100" cy="304800"/>
          <wp:effectExtent l="19050" t="0" r="0" b="0"/>
          <wp:docPr id="2" name="Immagine 3" descr="dow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dow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D4D" w:rsidRDefault="00D22D4D" w:rsidP="00C67B5F">
      <w:r>
        <w:separator/>
      </w:r>
    </w:p>
  </w:footnote>
  <w:footnote w:type="continuationSeparator" w:id="0">
    <w:p w:rsidR="00D22D4D" w:rsidRDefault="00D22D4D" w:rsidP="00C67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D29" w:rsidRDefault="00CE7D29">
    <w:pPr>
      <w:pStyle w:val="Intestazione"/>
      <w:rPr>
        <w:noProof/>
      </w:rPr>
    </w:pPr>
    <w:r>
      <w:rPr>
        <w:noProof/>
      </w:rPr>
      <w:drawing>
        <wp:inline distT="0" distB="0" distL="0" distR="0">
          <wp:extent cx="1066800" cy="1181100"/>
          <wp:effectExtent l="19050" t="0" r="0" b="0"/>
          <wp:docPr id="1" name="Immagine 2" descr="u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up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7D29" w:rsidRDefault="00CE7D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C"/>
    <w:multiLevelType w:val="singleLevel"/>
    <w:tmpl w:val="0000000C"/>
    <w:name w:val="WW8Num19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Helvetica"/>
        <w:b/>
      </w:rPr>
    </w:lvl>
  </w:abstractNum>
  <w:abstractNum w:abstractNumId="2" w15:restartNumberingAfterBreak="0">
    <w:nsid w:val="0000000E"/>
    <w:multiLevelType w:val="singleLevel"/>
    <w:tmpl w:val="0000000E"/>
    <w:name w:val="WW8Num22"/>
    <w:lvl w:ilvl="0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13"/>
    <w:multiLevelType w:val="singleLevel"/>
    <w:tmpl w:val="00000013"/>
    <w:name w:val="WW8Num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D27363F"/>
    <w:multiLevelType w:val="hybridMultilevel"/>
    <w:tmpl w:val="ACB2BD7C"/>
    <w:lvl w:ilvl="0" w:tplc="04100017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F65B1E"/>
    <w:multiLevelType w:val="hybridMultilevel"/>
    <w:tmpl w:val="072C5E56"/>
    <w:lvl w:ilvl="0" w:tplc="0410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AD06017"/>
    <w:multiLevelType w:val="hybridMultilevel"/>
    <w:tmpl w:val="195EA686"/>
    <w:lvl w:ilvl="0" w:tplc="4038FFE8">
      <w:start w:val="1"/>
      <w:numFmt w:val="lowerLetter"/>
      <w:lvlText w:val="%1."/>
      <w:lvlJc w:val="left"/>
      <w:pPr>
        <w:ind w:left="1220" w:hanging="360"/>
      </w:pPr>
      <w:rPr>
        <w:rFonts w:ascii="Bookman Old Style" w:hAnsi="Bookman Old Style" w:cs="Times New Roman" w:hint="default"/>
        <w:b/>
      </w:rPr>
    </w:lvl>
    <w:lvl w:ilvl="1" w:tplc="CEC4E096">
      <w:start w:val="1"/>
      <w:numFmt w:val="decimal"/>
      <w:lvlText w:val="%2."/>
      <w:lvlJc w:val="left"/>
      <w:pPr>
        <w:ind w:left="1955" w:hanging="375"/>
      </w:pPr>
      <w:rPr>
        <w:rFonts w:hint="default"/>
        <w:b w:val="0"/>
      </w:rPr>
    </w:lvl>
    <w:lvl w:ilvl="2" w:tplc="E3223B94">
      <w:start w:val="1"/>
      <w:numFmt w:val="decimal"/>
      <w:lvlText w:val="%3)"/>
      <w:lvlJc w:val="left"/>
      <w:pPr>
        <w:tabs>
          <w:tab w:val="num" w:pos="2870"/>
        </w:tabs>
        <w:ind w:left="2870" w:hanging="390"/>
      </w:pPr>
      <w:rPr>
        <w:rFonts w:hint="default"/>
        <w:b/>
      </w:rPr>
    </w:lvl>
    <w:lvl w:ilvl="3" w:tplc="0410000F" w:tentative="1">
      <w:start w:val="1"/>
      <w:numFmt w:val="decimal"/>
      <w:lvlText w:val="%4."/>
      <w:lvlJc w:val="left"/>
      <w:pPr>
        <w:ind w:left="3380" w:hanging="360"/>
      </w:pPr>
    </w:lvl>
    <w:lvl w:ilvl="4" w:tplc="04100019" w:tentative="1">
      <w:start w:val="1"/>
      <w:numFmt w:val="lowerLetter"/>
      <w:lvlText w:val="%5."/>
      <w:lvlJc w:val="left"/>
      <w:pPr>
        <w:ind w:left="4100" w:hanging="360"/>
      </w:pPr>
    </w:lvl>
    <w:lvl w:ilvl="5" w:tplc="0410001B" w:tentative="1">
      <w:start w:val="1"/>
      <w:numFmt w:val="lowerRoman"/>
      <w:lvlText w:val="%6."/>
      <w:lvlJc w:val="right"/>
      <w:pPr>
        <w:ind w:left="4820" w:hanging="180"/>
      </w:pPr>
    </w:lvl>
    <w:lvl w:ilvl="6" w:tplc="0410000F" w:tentative="1">
      <w:start w:val="1"/>
      <w:numFmt w:val="decimal"/>
      <w:lvlText w:val="%7."/>
      <w:lvlJc w:val="left"/>
      <w:pPr>
        <w:ind w:left="5540" w:hanging="360"/>
      </w:pPr>
    </w:lvl>
    <w:lvl w:ilvl="7" w:tplc="04100019" w:tentative="1">
      <w:start w:val="1"/>
      <w:numFmt w:val="lowerLetter"/>
      <w:lvlText w:val="%8."/>
      <w:lvlJc w:val="left"/>
      <w:pPr>
        <w:ind w:left="6260" w:hanging="360"/>
      </w:pPr>
    </w:lvl>
    <w:lvl w:ilvl="8" w:tplc="0410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7" w15:restartNumberingAfterBreak="0">
    <w:nsid w:val="22345E28"/>
    <w:multiLevelType w:val="multilevel"/>
    <w:tmpl w:val="BB122974"/>
    <w:lvl w:ilvl="0">
      <w:start w:val="1"/>
      <w:numFmt w:val="upperRoman"/>
      <w:lvlText w:val="%1."/>
      <w:lvlJc w:val="left"/>
      <w:pPr>
        <w:tabs>
          <w:tab w:val="decimal" w:pos="360"/>
        </w:tabs>
        <w:ind w:left="720"/>
      </w:pPr>
      <w:rPr>
        <w:rFonts w:hint="default"/>
        <w:strike w:val="0"/>
        <w:color w:val="000000"/>
        <w:spacing w:val="0"/>
        <w:w w:val="100"/>
        <w:sz w:val="22"/>
        <w:szCs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ED4E9D"/>
    <w:multiLevelType w:val="hybridMultilevel"/>
    <w:tmpl w:val="32E03F48"/>
    <w:lvl w:ilvl="0" w:tplc="0410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269562F4"/>
    <w:multiLevelType w:val="hybridMultilevel"/>
    <w:tmpl w:val="CE64706E"/>
    <w:lvl w:ilvl="0" w:tplc="04100017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CB4BFE"/>
    <w:multiLevelType w:val="hybridMultilevel"/>
    <w:tmpl w:val="08E0C598"/>
    <w:lvl w:ilvl="0" w:tplc="384E876A">
      <w:start w:val="1"/>
      <w:numFmt w:val="upperRoman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34"/>
        </w:tabs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54"/>
        </w:tabs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94"/>
        </w:tabs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14"/>
        </w:tabs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hint="default"/>
      </w:rPr>
    </w:lvl>
  </w:abstractNum>
  <w:abstractNum w:abstractNumId="11" w15:restartNumberingAfterBreak="0">
    <w:nsid w:val="34EC7346"/>
    <w:multiLevelType w:val="hybridMultilevel"/>
    <w:tmpl w:val="84F2D97C"/>
    <w:lvl w:ilvl="0" w:tplc="384E876A">
      <w:start w:val="1"/>
      <w:numFmt w:val="upperRoman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9D44389"/>
    <w:multiLevelType w:val="hybridMultilevel"/>
    <w:tmpl w:val="3A7C1CBC"/>
    <w:lvl w:ilvl="0" w:tplc="04100017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3" w15:restartNumberingAfterBreak="0">
    <w:nsid w:val="3C635E5B"/>
    <w:multiLevelType w:val="hybridMultilevel"/>
    <w:tmpl w:val="5824B2E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EA5A34"/>
    <w:multiLevelType w:val="hybridMultilevel"/>
    <w:tmpl w:val="9EAA736C"/>
    <w:lvl w:ilvl="0" w:tplc="0410000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B03B95"/>
    <w:multiLevelType w:val="hybridMultilevel"/>
    <w:tmpl w:val="15A6F2DE"/>
    <w:lvl w:ilvl="0" w:tplc="0410000F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53133E"/>
    <w:multiLevelType w:val="hybridMultilevel"/>
    <w:tmpl w:val="A51E17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A4494"/>
    <w:multiLevelType w:val="hybridMultilevel"/>
    <w:tmpl w:val="451EFEB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757401"/>
    <w:multiLevelType w:val="hybridMultilevel"/>
    <w:tmpl w:val="FC66828E"/>
    <w:lvl w:ilvl="0" w:tplc="0410000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9" w15:restartNumberingAfterBreak="0">
    <w:nsid w:val="67D10A5B"/>
    <w:multiLevelType w:val="hybridMultilevel"/>
    <w:tmpl w:val="F934E2DE"/>
    <w:lvl w:ilvl="0" w:tplc="384E876A">
      <w:start w:val="1"/>
      <w:numFmt w:val="upperRoman"/>
      <w:lvlText w:val="%1."/>
      <w:lvlJc w:val="left"/>
      <w:pPr>
        <w:ind w:left="107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6C926627"/>
    <w:multiLevelType w:val="multilevel"/>
    <w:tmpl w:val="7E004456"/>
    <w:lvl w:ilvl="0">
      <w:start w:val="1"/>
      <w:numFmt w:val="decimal"/>
      <w:pStyle w:val="Titolo1"/>
      <w:lvlText w:val="%1"/>
      <w:lvlJc w:val="left"/>
      <w:pPr>
        <w:tabs>
          <w:tab w:val="num" w:pos="574"/>
        </w:tabs>
        <w:ind w:left="574" w:hanging="432"/>
      </w:pPr>
      <w:rPr>
        <w:rFonts w:cs="Times New Roman"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 w15:restartNumberingAfterBreak="0">
    <w:nsid w:val="704C55A6"/>
    <w:multiLevelType w:val="hybridMultilevel"/>
    <w:tmpl w:val="D8A48DF0"/>
    <w:lvl w:ilvl="0" w:tplc="79148C4C">
      <w:start w:val="1"/>
      <w:numFmt w:val="bullet"/>
      <w:pStyle w:val="Stileprima6ptDopo6ptInterlinea15righe1"/>
      <w:lvlText w:val=""/>
      <w:lvlJc w:val="left"/>
      <w:pPr>
        <w:tabs>
          <w:tab w:val="num" w:pos="1355"/>
        </w:tabs>
        <w:ind w:left="1355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11"/>
        </w:tabs>
        <w:ind w:left="251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31"/>
        </w:tabs>
        <w:ind w:left="3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51"/>
        </w:tabs>
        <w:ind w:left="3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11"/>
        </w:tabs>
        <w:ind w:left="6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31"/>
        </w:tabs>
        <w:ind w:left="683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51"/>
        </w:tabs>
        <w:ind w:left="7551" w:hanging="360"/>
      </w:pPr>
      <w:rPr>
        <w:rFonts w:ascii="Wingdings" w:hAnsi="Wingdings" w:hint="default"/>
      </w:rPr>
    </w:lvl>
  </w:abstractNum>
  <w:abstractNum w:abstractNumId="22" w15:restartNumberingAfterBreak="0">
    <w:nsid w:val="76DC3A9A"/>
    <w:multiLevelType w:val="hybridMultilevel"/>
    <w:tmpl w:val="C57CA3D4"/>
    <w:lvl w:ilvl="0" w:tplc="FBCC8B6A">
      <w:start w:val="1"/>
      <w:numFmt w:val="upperLetter"/>
      <w:pStyle w:val="ElencoinlettereRientro0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B467B2C"/>
    <w:multiLevelType w:val="hybridMultilevel"/>
    <w:tmpl w:val="11985274"/>
    <w:lvl w:ilvl="0" w:tplc="04100017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4" w15:restartNumberingAfterBreak="0">
    <w:nsid w:val="7D810AE0"/>
    <w:multiLevelType w:val="multilevel"/>
    <w:tmpl w:val="3E50CE1C"/>
    <w:lvl w:ilvl="0">
      <w:start w:val="1"/>
      <w:numFmt w:val="lowerLetter"/>
      <w:lvlText w:val="%1)"/>
      <w:lvlJc w:val="left"/>
      <w:pPr>
        <w:tabs>
          <w:tab w:val="decimal" w:pos="432"/>
        </w:tabs>
        <w:ind w:left="720"/>
      </w:pPr>
      <w:rPr>
        <w:rFonts w:ascii="Bookman Old Style" w:eastAsia="Times New Roman" w:hAnsi="Bookman Old Style" w:hint="default"/>
        <w:strike w:val="0"/>
        <w:color w:val="000000"/>
        <w:spacing w:val="0"/>
        <w:w w:val="100"/>
        <w:sz w:val="22"/>
        <w:szCs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DCC60EF"/>
    <w:multiLevelType w:val="hybridMultilevel"/>
    <w:tmpl w:val="DE7A7C42"/>
    <w:lvl w:ilvl="0" w:tplc="50C87FD2">
      <w:numFmt w:val="bullet"/>
      <w:pStyle w:val="Elencoconmenorientro063"/>
      <w:lvlText w:val="-"/>
      <w:lvlJc w:val="left"/>
      <w:pPr>
        <w:tabs>
          <w:tab w:val="num" w:pos="720"/>
        </w:tabs>
        <w:ind w:left="720" w:hanging="360"/>
      </w:pPr>
      <w:rPr>
        <w:rFonts w:ascii="Line Printer" w:eastAsia="Line Printer" w:hAnsi="Line Printer" w:cs="Line Printer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4"/>
  </w:num>
  <w:num w:numId="4">
    <w:abstractNumId w:val="6"/>
  </w:num>
  <w:num w:numId="5">
    <w:abstractNumId w:val="13"/>
  </w:num>
  <w:num w:numId="6">
    <w:abstractNumId w:val="11"/>
  </w:num>
  <w:num w:numId="7">
    <w:abstractNumId w:val="15"/>
  </w:num>
  <w:num w:numId="8">
    <w:abstractNumId w:val="8"/>
  </w:num>
  <w:num w:numId="9">
    <w:abstractNumId w:val="18"/>
  </w:num>
  <w:num w:numId="10">
    <w:abstractNumId w:val="22"/>
  </w:num>
  <w:num w:numId="11">
    <w:abstractNumId w:val="25"/>
  </w:num>
  <w:num w:numId="12">
    <w:abstractNumId w:val="14"/>
  </w:num>
  <w:num w:numId="13">
    <w:abstractNumId w:val="5"/>
  </w:num>
  <w:num w:numId="14">
    <w:abstractNumId w:val="17"/>
  </w:num>
  <w:num w:numId="15">
    <w:abstractNumId w:val="23"/>
  </w:num>
  <w:num w:numId="16">
    <w:abstractNumId w:val="9"/>
  </w:num>
  <w:num w:numId="17">
    <w:abstractNumId w:val="16"/>
  </w:num>
  <w:num w:numId="18">
    <w:abstractNumId w:val="7"/>
  </w:num>
  <w:num w:numId="19">
    <w:abstractNumId w:val="19"/>
  </w:num>
  <w:num w:numId="20">
    <w:abstractNumId w:val="4"/>
  </w:num>
  <w:num w:numId="21">
    <w:abstractNumId w:val="10"/>
  </w:num>
  <w:num w:numId="2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357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B2A"/>
    <w:rsid w:val="00000D7D"/>
    <w:rsid w:val="00003955"/>
    <w:rsid w:val="000106E7"/>
    <w:rsid w:val="000140FE"/>
    <w:rsid w:val="00016667"/>
    <w:rsid w:val="000169AE"/>
    <w:rsid w:val="00016C31"/>
    <w:rsid w:val="00016D6A"/>
    <w:rsid w:val="00017569"/>
    <w:rsid w:val="000175DF"/>
    <w:rsid w:val="000211FF"/>
    <w:rsid w:val="000235F7"/>
    <w:rsid w:val="00023A40"/>
    <w:rsid w:val="00025008"/>
    <w:rsid w:val="00026EBD"/>
    <w:rsid w:val="00027B0A"/>
    <w:rsid w:val="000303AE"/>
    <w:rsid w:val="000306D6"/>
    <w:rsid w:val="00031E2F"/>
    <w:rsid w:val="0003420F"/>
    <w:rsid w:val="00034FBC"/>
    <w:rsid w:val="000356AF"/>
    <w:rsid w:val="00035D95"/>
    <w:rsid w:val="0004314A"/>
    <w:rsid w:val="00044006"/>
    <w:rsid w:val="00044293"/>
    <w:rsid w:val="00044478"/>
    <w:rsid w:val="00044A00"/>
    <w:rsid w:val="0004552D"/>
    <w:rsid w:val="000574C6"/>
    <w:rsid w:val="0005776A"/>
    <w:rsid w:val="00060C04"/>
    <w:rsid w:val="00062390"/>
    <w:rsid w:val="00062ADA"/>
    <w:rsid w:val="00064754"/>
    <w:rsid w:val="00066713"/>
    <w:rsid w:val="00071F86"/>
    <w:rsid w:val="0007386F"/>
    <w:rsid w:val="00076A19"/>
    <w:rsid w:val="00077E1E"/>
    <w:rsid w:val="00080D91"/>
    <w:rsid w:val="00080F5B"/>
    <w:rsid w:val="00081457"/>
    <w:rsid w:val="00084E46"/>
    <w:rsid w:val="00086693"/>
    <w:rsid w:val="000907F8"/>
    <w:rsid w:val="00092E48"/>
    <w:rsid w:val="00093E1C"/>
    <w:rsid w:val="00095922"/>
    <w:rsid w:val="000965CF"/>
    <w:rsid w:val="000A5428"/>
    <w:rsid w:val="000B0BCC"/>
    <w:rsid w:val="000B1A19"/>
    <w:rsid w:val="000B1B40"/>
    <w:rsid w:val="000B4037"/>
    <w:rsid w:val="000B5A4D"/>
    <w:rsid w:val="000C2B1B"/>
    <w:rsid w:val="000D2013"/>
    <w:rsid w:val="000D2FFF"/>
    <w:rsid w:val="000E26EF"/>
    <w:rsid w:val="000E3D5B"/>
    <w:rsid w:val="000E51E0"/>
    <w:rsid w:val="000E5AEC"/>
    <w:rsid w:val="000E5CFA"/>
    <w:rsid w:val="000E5F0F"/>
    <w:rsid w:val="000E63A5"/>
    <w:rsid w:val="000E72C2"/>
    <w:rsid w:val="000F1351"/>
    <w:rsid w:val="000F1F92"/>
    <w:rsid w:val="000F2196"/>
    <w:rsid w:val="000F3DCC"/>
    <w:rsid w:val="000F523C"/>
    <w:rsid w:val="000F53E5"/>
    <w:rsid w:val="000F59AF"/>
    <w:rsid w:val="000F5A3B"/>
    <w:rsid w:val="000F64B5"/>
    <w:rsid w:val="000F7A91"/>
    <w:rsid w:val="001001C2"/>
    <w:rsid w:val="00101D79"/>
    <w:rsid w:val="0010234E"/>
    <w:rsid w:val="00111648"/>
    <w:rsid w:val="0011191B"/>
    <w:rsid w:val="00112F69"/>
    <w:rsid w:val="001148F0"/>
    <w:rsid w:val="0011580B"/>
    <w:rsid w:val="001171AB"/>
    <w:rsid w:val="00117A39"/>
    <w:rsid w:val="00117D83"/>
    <w:rsid w:val="00120290"/>
    <w:rsid w:val="0012145E"/>
    <w:rsid w:val="00122B9F"/>
    <w:rsid w:val="00122F87"/>
    <w:rsid w:val="0012701E"/>
    <w:rsid w:val="00127A85"/>
    <w:rsid w:val="00133FB0"/>
    <w:rsid w:val="00135047"/>
    <w:rsid w:val="00135C70"/>
    <w:rsid w:val="00137526"/>
    <w:rsid w:val="00137531"/>
    <w:rsid w:val="001376A3"/>
    <w:rsid w:val="00137D66"/>
    <w:rsid w:val="0014006C"/>
    <w:rsid w:val="001413E1"/>
    <w:rsid w:val="001415E2"/>
    <w:rsid w:val="00142F0F"/>
    <w:rsid w:val="001433B9"/>
    <w:rsid w:val="00144528"/>
    <w:rsid w:val="0014761B"/>
    <w:rsid w:val="00150478"/>
    <w:rsid w:val="00153E62"/>
    <w:rsid w:val="00154125"/>
    <w:rsid w:val="00154C91"/>
    <w:rsid w:val="00156A3A"/>
    <w:rsid w:val="00157168"/>
    <w:rsid w:val="00161289"/>
    <w:rsid w:val="00165F89"/>
    <w:rsid w:val="0016609B"/>
    <w:rsid w:val="001705BD"/>
    <w:rsid w:val="00171086"/>
    <w:rsid w:val="00174A74"/>
    <w:rsid w:val="00175725"/>
    <w:rsid w:val="00180820"/>
    <w:rsid w:val="001809DB"/>
    <w:rsid w:val="0018475F"/>
    <w:rsid w:val="00187198"/>
    <w:rsid w:val="001932EF"/>
    <w:rsid w:val="0019416B"/>
    <w:rsid w:val="00194680"/>
    <w:rsid w:val="00195322"/>
    <w:rsid w:val="001A0ABF"/>
    <w:rsid w:val="001A12C4"/>
    <w:rsid w:val="001A6062"/>
    <w:rsid w:val="001B00E5"/>
    <w:rsid w:val="001B07EC"/>
    <w:rsid w:val="001B18AF"/>
    <w:rsid w:val="001B25E5"/>
    <w:rsid w:val="001B2B45"/>
    <w:rsid w:val="001B48E8"/>
    <w:rsid w:val="001B7FD1"/>
    <w:rsid w:val="001C0774"/>
    <w:rsid w:val="001C4A12"/>
    <w:rsid w:val="001D0C62"/>
    <w:rsid w:val="001D19CC"/>
    <w:rsid w:val="001D28DC"/>
    <w:rsid w:val="001D363F"/>
    <w:rsid w:val="001D3CCB"/>
    <w:rsid w:val="001D5FAB"/>
    <w:rsid w:val="001E41BF"/>
    <w:rsid w:val="001F1226"/>
    <w:rsid w:val="001F75C0"/>
    <w:rsid w:val="0020266D"/>
    <w:rsid w:val="00204138"/>
    <w:rsid w:val="00205520"/>
    <w:rsid w:val="002057CB"/>
    <w:rsid w:val="00207B97"/>
    <w:rsid w:val="002100FA"/>
    <w:rsid w:val="00214A18"/>
    <w:rsid w:val="00214DF9"/>
    <w:rsid w:val="00216DBF"/>
    <w:rsid w:val="00217192"/>
    <w:rsid w:val="002207EF"/>
    <w:rsid w:val="00220B4A"/>
    <w:rsid w:val="00220C97"/>
    <w:rsid w:val="00221D83"/>
    <w:rsid w:val="0022278D"/>
    <w:rsid w:val="0022307C"/>
    <w:rsid w:val="0022401E"/>
    <w:rsid w:val="00225E43"/>
    <w:rsid w:val="002322B0"/>
    <w:rsid w:val="00233035"/>
    <w:rsid w:val="00236566"/>
    <w:rsid w:val="002409C2"/>
    <w:rsid w:val="00243A57"/>
    <w:rsid w:val="0024480A"/>
    <w:rsid w:val="00247376"/>
    <w:rsid w:val="00252C64"/>
    <w:rsid w:val="0026094F"/>
    <w:rsid w:val="00270BBD"/>
    <w:rsid w:val="00270D26"/>
    <w:rsid w:val="00271F18"/>
    <w:rsid w:val="00272E3C"/>
    <w:rsid w:val="0027335F"/>
    <w:rsid w:val="002743E3"/>
    <w:rsid w:val="002759D2"/>
    <w:rsid w:val="0027696B"/>
    <w:rsid w:val="002860EC"/>
    <w:rsid w:val="00293BBF"/>
    <w:rsid w:val="002957BC"/>
    <w:rsid w:val="002A0889"/>
    <w:rsid w:val="002A344F"/>
    <w:rsid w:val="002A5FBC"/>
    <w:rsid w:val="002A748F"/>
    <w:rsid w:val="002B35E6"/>
    <w:rsid w:val="002B3AD7"/>
    <w:rsid w:val="002B5589"/>
    <w:rsid w:val="002C1553"/>
    <w:rsid w:val="002C1839"/>
    <w:rsid w:val="002C1A18"/>
    <w:rsid w:val="002C31FE"/>
    <w:rsid w:val="002C53EC"/>
    <w:rsid w:val="002C6DB5"/>
    <w:rsid w:val="002C755D"/>
    <w:rsid w:val="002D2B7F"/>
    <w:rsid w:val="002F478F"/>
    <w:rsid w:val="00300CF1"/>
    <w:rsid w:val="00302FF0"/>
    <w:rsid w:val="00303246"/>
    <w:rsid w:val="003051FE"/>
    <w:rsid w:val="0030602B"/>
    <w:rsid w:val="00306597"/>
    <w:rsid w:val="003140CF"/>
    <w:rsid w:val="00314A21"/>
    <w:rsid w:val="00316411"/>
    <w:rsid w:val="003166A7"/>
    <w:rsid w:val="00321938"/>
    <w:rsid w:val="00326D33"/>
    <w:rsid w:val="0032744E"/>
    <w:rsid w:val="00331ABD"/>
    <w:rsid w:val="00332B33"/>
    <w:rsid w:val="00333249"/>
    <w:rsid w:val="00333E95"/>
    <w:rsid w:val="003361AE"/>
    <w:rsid w:val="00336927"/>
    <w:rsid w:val="00336D70"/>
    <w:rsid w:val="003419A6"/>
    <w:rsid w:val="00341F91"/>
    <w:rsid w:val="003427DD"/>
    <w:rsid w:val="00346A28"/>
    <w:rsid w:val="00350919"/>
    <w:rsid w:val="00356632"/>
    <w:rsid w:val="00356930"/>
    <w:rsid w:val="00357BB1"/>
    <w:rsid w:val="00365416"/>
    <w:rsid w:val="003670C1"/>
    <w:rsid w:val="0036749C"/>
    <w:rsid w:val="00367F1E"/>
    <w:rsid w:val="003724D0"/>
    <w:rsid w:val="0037379B"/>
    <w:rsid w:val="003828F0"/>
    <w:rsid w:val="00383302"/>
    <w:rsid w:val="003839A3"/>
    <w:rsid w:val="00385724"/>
    <w:rsid w:val="003860F5"/>
    <w:rsid w:val="00387A27"/>
    <w:rsid w:val="00392900"/>
    <w:rsid w:val="003932BB"/>
    <w:rsid w:val="003949D5"/>
    <w:rsid w:val="00396EBB"/>
    <w:rsid w:val="003A4B9D"/>
    <w:rsid w:val="003A52C0"/>
    <w:rsid w:val="003A5B2A"/>
    <w:rsid w:val="003A618C"/>
    <w:rsid w:val="003A674F"/>
    <w:rsid w:val="003A69BD"/>
    <w:rsid w:val="003A71B9"/>
    <w:rsid w:val="003B1B36"/>
    <w:rsid w:val="003B58F1"/>
    <w:rsid w:val="003B6362"/>
    <w:rsid w:val="003C69D2"/>
    <w:rsid w:val="003C74D7"/>
    <w:rsid w:val="003D08FA"/>
    <w:rsid w:val="003D0FD2"/>
    <w:rsid w:val="003D59B9"/>
    <w:rsid w:val="003D74F0"/>
    <w:rsid w:val="003D7931"/>
    <w:rsid w:val="003E3359"/>
    <w:rsid w:val="003E4168"/>
    <w:rsid w:val="003E4624"/>
    <w:rsid w:val="003E6705"/>
    <w:rsid w:val="003E72B5"/>
    <w:rsid w:val="003E7858"/>
    <w:rsid w:val="003F2B9C"/>
    <w:rsid w:val="003F4916"/>
    <w:rsid w:val="003F6FA6"/>
    <w:rsid w:val="003F7F42"/>
    <w:rsid w:val="00401416"/>
    <w:rsid w:val="004033C4"/>
    <w:rsid w:val="00405B2D"/>
    <w:rsid w:val="00411ADF"/>
    <w:rsid w:val="004124D3"/>
    <w:rsid w:val="00415B4F"/>
    <w:rsid w:val="0041630B"/>
    <w:rsid w:val="0041652C"/>
    <w:rsid w:val="004165A9"/>
    <w:rsid w:val="004203B3"/>
    <w:rsid w:val="004204A3"/>
    <w:rsid w:val="00421508"/>
    <w:rsid w:val="00422613"/>
    <w:rsid w:val="0042464A"/>
    <w:rsid w:val="0042657C"/>
    <w:rsid w:val="00427302"/>
    <w:rsid w:val="00427CC5"/>
    <w:rsid w:val="00427E45"/>
    <w:rsid w:val="004308A7"/>
    <w:rsid w:val="004340B1"/>
    <w:rsid w:val="00440591"/>
    <w:rsid w:val="0044110F"/>
    <w:rsid w:val="00444A40"/>
    <w:rsid w:val="00451783"/>
    <w:rsid w:val="004544BA"/>
    <w:rsid w:val="00454D94"/>
    <w:rsid w:val="00463CFD"/>
    <w:rsid w:val="00464F3D"/>
    <w:rsid w:val="00464F6C"/>
    <w:rsid w:val="004679A7"/>
    <w:rsid w:val="00470219"/>
    <w:rsid w:val="00472830"/>
    <w:rsid w:val="0047483E"/>
    <w:rsid w:val="004762B1"/>
    <w:rsid w:val="00477BEC"/>
    <w:rsid w:val="00480731"/>
    <w:rsid w:val="00487EBD"/>
    <w:rsid w:val="00491B7E"/>
    <w:rsid w:val="00493EE6"/>
    <w:rsid w:val="0049460E"/>
    <w:rsid w:val="00496184"/>
    <w:rsid w:val="0049671C"/>
    <w:rsid w:val="004A5BED"/>
    <w:rsid w:val="004A6B9D"/>
    <w:rsid w:val="004B04A2"/>
    <w:rsid w:val="004B23E5"/>
    <w:rsid w:val="004B35D5"/>
    <w:rsid w:val="004B388A"/>
    <w:rsid w:val="004B3C9C"/>
    <w:rsid w:val="004B6EAD"/>
    <w:rsid w:val="004C3731"/>
    <w:rsid w:val="004C4006"/>
    <w:rsid w:val="004C53CF"/>
    <w:rsid w:val="004C647A"/>
    <w:rsid w:val="004C7BFD"/>
    <w:rsid w:val="004D092F"/>
    <w:rsid w:val="004D1BB2"/>
    <w:rsid w:val="004D1D0D"/>
    <w:rsid w:val="004D243D"/>
    <w:rsid w:val="004D2578"/>
    <w:rsid w:val="004D39BE"/>
    <w:rsid w:val="004D3CFE"/>
    <w:rsid w:val="004E12AB"/>
    <w:rsid w:val="004E30C7"/>
    <w:rsid w:val="004E6C29"/>
    <w:rsid w:val="004F038E"/>
    <w:rsid w:val="004F06B3"/>
    <w:rsid w:val="004F0F98"/>
    <w:rsid w:val="004F1649"/>
    <w:rsid w:val="004F29E3"/>
    <w:rsid w:val="004F380D"/>
    <w:rsid w:val="005024BF"/>
    <w:rsid w:val="005027A8"/>
    <w:rsid w:val="00505D6B"/>
    <w:rsid w:val="0050741B"/>
    <w:rsid w:val="005126F2"/>
    <w:rsid w:val="00514858"/>
    <w:rsid w:val="00517955"/>
    <w:rsid w:val="00521A81"/>
    <w:rsid w:val="00523123"/>
    <w:rsid w:val="00523969"/>
    <w:rsid w:val="00523EC4"/>
    <w:rsid w:val="00524A51"/>
    <w:rsid w:val="005306F8"/>
    <w:rsid w:val="0053645C"/>
    <w:rsid w:val="00537294"/>
    <w:rsid w:val="00544816"/>
    <w:rsid w:val="005452CF"/>
    <w:rsid w:val="005457C9"/>
    <w:rsid w:val="00550245"/>
    <w:rsid w:val="005516DD"/>
    <w:rsid w:val="005522BA"/>
    <w:rsid w:val="00553E54"/>
    <w:rsid w:val="00556154"/>
    <w:rsid w:val="00556231"/>
    <w:rsid w:val="005569B9"/>
    <w:rsid w:val="0056228E"/>
    <w:rsid w:val="00564EA0"/>
    <w:rsid w:val="00576F3C"/>
    <w:rsid w:val="0057700F"/>
    <w:rsid w:val="0058597F"/>
    <w:rsid w:val="00586CB9"/>
    <w:rsid w:val="00591203"/>
    <w:rsid w:val="0059497D"/>
    <w:rsid w:val="00597CD8"/>
    <w:rsid w:val="005A09E0"/>
    <w:rsid w:val="005A3548"/>
    <w:rsid w:val="005A4369"/>
    <w:rsid w:val="005A595D"/>
    <w:rsid w:val="005B2D77"/>
    <w:rsid w:val="005B4D93"/>
    <w:rsid w:val="005B506E"/>
    <w:rsid w:val="005B55DB"/>
    <w:rsid w:val="005B5752"/>
    <w:rsid w:val="005B719A"/>
    <w:rsid w:val="005C11FE"/>
    <w:rsid w:val="005C3DF2"/>
    <w:rsid w:val="005C44F6"/>
    <w:rsid w:val="005C7164"/>
    <w:rsid w:val="005C7D61"/>
    <w:rsid w:val="005D031D"/>
    <w:rsid w:val="005D3896"/>
    <w:rsid w:val="005D74DF"/>
    <w:rsid w:val="005E0350"/>
    <w:rsid w:val="005E4C2F"/>
    <w:rsid w:val="005E5E69"/>
    <w:rsid w:val="005E6C77"/>
    <w:rsid w:val="005E7342"/>
    <w:rsid w:val="005F251F"/>
    <w:rsid w:val="005F37F6"/>
    <w:rsid w:val="005F57DC"/>
    <w:rsid w:val="006064B0"/>
    <w:rsid w:val="0061094F"/>
    <w:rsid w:val="006112C9"/>
    <w:rsid w:val="0061176C"/>
    <w:rsid w:val="0061565F"/>
    <w:rsid w:val="006172E3"/>
    <w:rsid w:val="0062153F"/>
    <w:rsid w:val="006215E3"/>
    <w:rsid w:val="00622E15"/>
    <w:rsid w:val="00624F24"/>
    <w:rsid w:val="006276A1"/>
    <w:rsid w:val="0062785E"/>
    <w:rsid w:val="00631725"/>
    <w:rsid w:val="00631F79"/>
    <w:rsid w:val="006354BB"/>
    <w:rsid w:val="00636428"/>
    <w:rsid w:val="00636607"/>
    <w:rsid w:val="00637D35"/>
    <w:rsid w:val="0064247A"/>
    <w:rsid w:val="006436A6"/>
    <w:rsid w:val="00644B2D"/>
    <w:rsid w:val="00646629"/>
    <w:rsid w:val="0064793B"/>
    <w:rsid w:val="0065076C"/>
    <w:rsid w:val="00653CB4"/>
    <w:rsid w:val="00655761"/>
    <w:rsid w:val="00655BE5"/>
    <w:rsid w:val="00655D2D"/>
    <w:rsid w:val="0065613B"/>
    <w:rsid w:val="00666773"/>
    <w:rsid w:val="00667B8B"/>
    <w:rsid w:val="0067013C"/>
    <w:rsid w:val="0067424F"/>
    <w:rsid w:val="006762E4"/>
    <w:rsid w:val="006802FD"/>
    <w:rsid w:val="00685117"/>
    <w:rsid w:val="00690933"/>
    <w:rsid w:val="00691672"/>
    <w:rsid w:val="00694BD5"/>
    <w:rsid w:val="006976A4"/>
    <w:rsid w:val="006A0AAC"/>
    <w:rsid w:val="006A747E"/>
    <w:rsid w:val="006C038B"/>
    <w:rsid w:val="006C2256"/>
    <w:rsid w:val="006C3A7F"/>
    <w:rsid w:val="006C5478"/>
    <w:rsid w:val="006C5B16"/>
    <w:rsid w:val="006C75B1"/>
    <w:rsid w:val="006C7BDF"/>
    <w:rsid w:val="006D2C89"/>
    <w:rsid w:val="006E3073"/>
    <w:rsid w:val="006E4444"/>
    <w:rsid w:val="006E532D"/>
    <w:rsid w:val="006E53B2"/>
    <w:rsid w:val="006E66F9"/>
    <w:rsid w:val="006F1071"/>
    <w:rsid w:val="006F120A"/>
    <w:rsid w:val="006F1E25"/>
    <w:rsid w:val="006F59F8"/>
    <w:rsid w:val="006F6A0D"/>
    <w:rsid w:val="006F6F53"/>
    <w:rsid w:val="007045BA"/>
    <w:rsid w:val="00704D7E"/>
    <w:rsid w:val="0070743D"/>
    <w:rsid w:val="00711684"/>
    <w:rsid w:val="0071679C"/>
    <w:rsid w:val="00717B4E"/>
    <w:rsid w:val="0072390F"/>
    <w:rsid w:val="007261F7"/>
    <w:rsid w:val="0072678C"/>
    <w:rsid w:val="00732082"/>
    <w:rsid w:val="0073775C"/>
    <w:rsid w:val="00741386"/>
    <w:rsid w:val="007456B0"/>
    <w:rsid w:val="00746183"/>
    <w:rsid w:val="00751BD1"/>
    <w:rsid w:val="00752851"/>
    <w:rsid w:val="00754782"/>
    <w:rsid w:val="007551D5"/>
    <w:rsid w:val="00760652"/>
    <w:rsid w:val="00766DD0"/>
    <w:rsid w:val="00767DAB"/>
    <w:rsid w:val="007702A1"/>
    <w:rsid w:val="00772240"/>
    <w:rsid w:val="00772F57"/>
    <w:rsid w:val="007751EC"/>
    <w:rsid w:val="00776082"/>
    <w:rsid w:val="007768FB"/>
    <w:rsid w:val="00780012"/>
    <w:rsid w:val="00782F97"/>
    <w:rsid w:val="00783C32"/>
    <w:rsid w:val="00791C4F"/>
    <w:rsid w:val="00791DCF"/>
    <w:rsid w:val="007977EA"/>
    <w:rsid w:val="007A06D3"/>
    <w:rsid w:val="007A0705"/>
    <w:rsid w:val="007A1F55"/>
    <w:rsid w:val="007A69A8"/>
    <w:rsid w:val="007B2A11"/>
    <w:rsid w:val="007B2D7A"/>
    <w:rsid w:val="007B308E"/>
    <w:rsid w:val="007B348D"/>
    <w:rsid w:val="007B77B7"/>
    <w:rsid w:val="007B7EBA"/>
    <w:rsid w:val="007C0D7F"/>
    <w:rsid w:val="007C7404"/>
    <w:rsid w:val="007D3E5F"/>
    <w:rsid w:val="007D40A6"/>
    <w:rsid w:val="007D5C54"/>
    <w:rsid w:val="007D75EE"/>
    <w:rsid w:val="007E0A6D"/>
    <w:rsid w:val="007E60D0"/>
    <w:rsid w:val="007E67A6"/>
    <w:rsid w:val="007F0214"/>
    <w:rsid w:val="00801412"/>
    <w:rsid w:val="008020AA"/>
    <w:rsid w:val="008038BD"/>
    <w:rsid w:val="00803E75"/>
    <w:rsid w:val="00805678"/>
    <w:rsid w:val="00806C22"/>
    <w:rsid w:val="00813922"/>
    <w:rsid w:val="008158DF"/>
    <w:rsid w:val="0081653A"/>
    <w:rsid w:val="008167B9"/>
    <w:rsid w:val="00826BA0"/>
    <w:rsid w:val="00826E87"/>
    <w:rsid w:val="00830740"/>
    <w:rsid w:val="008312DA"/>
    <w:rsid w:val="00832038"/>
    <w:rsid w:val="00833C37"/>
    <w:rsid w:val="00835B0D"/>
    <w:rsid w:val="00836E7E"/>
    <w:rsid w:val="008401CE"/>
    <w:rsid w:val="00842C0C"/>
    <w:rsid w:val="0084371D"/>
    <w:rsid w:val="00844E08"/>
    <w:rsid w:val="00845BCA"/>
    <w:rsid w:val="00852FBB"/>
    <w:rsid w:val="008623EA"/>
    <w:rsid w:val="00862FA0"/>
    <w:rsid w:val="00863384"/>
    <w:rsid w:val="00864CE6"/>
    <w:rsid w:val="00866DE6"/>
    <w:rsid w:val="00867EC4"/>
    <w:rsid w:val="00870124"/>
    <w:rsid w:val="008756FD"/>
    <w:rsid w:val="00876649"/>
    <w:rsid w:val="0088050C"/>
    <w:rsid w:val="008810A1"/>
    <w:rsid w:val="00886E9D"/>
    <w:rsid w:val="008870FA"/>
    <w:rsid w:val="00887B6C"/>
    <w:rsid w:val="00890B3E"/>
    <w:rsid w:val="0089549D"/>
    <w:rsid w:val="008A4365"/>
    <w:rsid w:val="008A4CDB"/>
    <w:rsid w:val="008A5EF4"/>
    <w:rsid w:val="008A6570"/>
    <w:rsid w:val="008B4658"/>
    <w:rsid w:val="008B78B0"/>
    <w:rsid w:val="008C3BB9"/>
    <w:rsid w:val="008C6006"/>
    <w:rsid w:val="008D0104"/>
    <w:rsid w:val="008D0D8F"/>
    <w:rsid w:val="008D116C"/>
    <w:rsid w:val="008E1B4F"/>
    <w:rsid w:val="008E1F02"/>
    <w:rsid w:val="008E2258"/>
    <w:rsid w:val="008E2709"/>
    <w:rsid w:val="008E77B2"/>
    <w:rsid w:val="008F0AFB"/>
    <w:rsid w:val="008F1101"/>
    <w:rsid w:val="008F3D8A"/>
    <w:rsid w:val="008F7448"/>
    <w:rsid w:val="00900B6D"/>
    <w:rsid w:val="00901690"/>
    <w:rsid w:val="009055C7"/>
    <w:rsid w:val="00906E34"/>
    <w:rsid w:val="00907066"/>
    <w:rsid w:val="00911941"/>
    <w:rsid w:val="00912FBD"/>
    <w:rsid w:val="00913865"/>
    <w:rsid w:val="00913DE1"/>
    <w:rsid w:val="0091454F"/>
    <w:rsid w:val="00922D2C"/>
    <w:rsid w:val="00922FAB"/>
    <w:rsid w:val="00923550"/>
    <w:rsid w:val="00924073"/>
    <w:rsid w:val="00926352"/>
    <w:rsid w:val="00926788"/>
    <w:rsid w:val="009267D1"/>
    <w:rsid w:val="00926E9B"/>
    <w:rsid w:val="0093502B"/>
    <w:rsid w:val="009373DE"/>
    <w:rsid w:val="00941CEC"/>
    <w:rsid w:val="00944303"/>
    <w:rsid w:val="00944B69"/>
    <w:rsid w:val="00946540"/>
    <w:rsid w:val="009474D7"/>
    <w:rsid w:val="00952993"/>
    <w:rsid w:val="00961394"/>
    <w:rsid w:val="009633D6"/>
    <w:rsid w:val="0096397A"/>
    <w:rsid w:val="00970D42"/>
    <w:rsid w:val="009726B8"/>
    <w:rsid w:val="00974675"/>
    <w:rsid w:val="00974AB3"/>
    <w:rsid w:val="00974C77"/>
    <w:rsid w:val="00974DF7"/>
    <w:rsid w:val="00974E41"/>
    <w:rsid w:val="00975633"/>
    <w:rsid w:val="00975E3C"/>
    <w:rsid w:val="0097625B"/>
    <w:rsid w:val="009774F8"/>
    <w:rsid w:val="00977D46"/>
    <w:rsid w:val="00982CCC"/>
    <w:rsid w:val="00984B67"/>
    <w:rsid w:val="0098516E"/>
    <w:rsid w:val="0098553F"/>
    <w:rsid w:val="00985A9D"/>
    <w:rsid w:val="00987D80"/>
    <w:rsid w:val="00995A8D"/>
    <w:rsid w:val="009A29BC"/>
    <w:rsid w:val="009A37D6"/>
    <w:rsid w:val="009B6C87"/>
    <w:rsid w:val="009B7C0E"/>
    <w:rsid w:val="009C160E"/>
    <w:rsid w:val="009C27C6"/>
    <w:rsid w:val="009C747B"/>
    <w:rsid w:val="009D2E9F"/>
    <w:rsid w:val="009E5C22"/>
    <w:rsid w:val="009F13EC"/>
    <w:rsid w:val="009F1F75"/>
    <w:rsid w:val="009F5514"/>
    <w:rsid w:val="009F689A"/>
    <w:rsid w:val="00A00CDC"/>
    <w:rsid w:val="00A01C56"/>
    <w:rsid w:val="00A0262B"/>
    <w:rsid w:val="00A0402F"/>
    <w:rsid w:val="00A040A6"/>
    <w:rsid w:val="00A04A92"/>
    <w:rsid w:val="00A107AA"/>
    <w:rsid w:val="00A12CF8"/>
    <w:rsid w:val="00A12E31"/>
    <w:rsid w:val="00A13140"/>
    <w:rsid w:val="00A23989"/>
    <w:rsid w:val="00A23AE5"/>
    <w:rsid w:val="00A24BE9"/>
    <w:rsid w:val="00A27C87"/>
    <w:rsid w:val="00A325B4"/>
    <w:rsid w:val="00A32787"/>
    <w:rsid w:val="00A32BA4"/>
    <w:rsid w:val="00A37CD9"/>
    <w:rsid w:val="00A40833"/>
    <w:rsid w:val="00A4338B"/>
    <w:rsid w:val="00A445E2"/>
    <w:rsid w:val="00A50D0B"/>
    <w:rsid w:val="00A50F11"/>
    <w:rsid w:val="00A510FE"/>
    <w:rsid w:val="00A51F5F"/>
    <w:rsid w:val="00A554DE"/>
    <w:rsid w:val="00A55DF4"/>
    <w:rsid w:val="00A5604C"/>
    <w:rsid w:val="00A61D32"/>
    <w:rsid w:val="00A65C3A"/>
    <w:rsid w:val="00A701EC"/>
    <w:rsid w:val="00A704D1"/>
    <w:rsid w:val="00A71E31"/>
    <w:rsid w:val="00A72674"/>
    <w:rsid w:val="00A73B3C"/>
    <w:rsid w:val="00A747F7"/>
    <w:rsid w:val="00A75E21"/>
    <w:rsid w:val="00A760A5"/>
    <w:rsid w:val="00A77E84"/>
    <w:rsid w:val="00A80C15"/>
    <w:rsid w:val="00A83DDB"/>
    <w:rsid w:val="00A8416E"/>
    <w:rsid w:val="00A856C0"/>
    <w:rsid w:val="00A860CC"/>
    <w:rsid w:val="00A86296"/>
    <w:rsid w:val="00A90E5B"/>
    <w:rsid w:val="00A93DE8"/>
    <w:rsid w:val="00A943F0"/>
    <w:rsid w:val="00AA07B7"/>
    <w:rsid w:val="00AA42AF"/>
    <w:rsid w:val="00AA64C4"/>
    <w:rsid w:val="00AA6889"/>
    <w:rsid w:val="00AB0A43"/>
    <w:rsid w:val="00AB1BDC"/>
    <w:rsid w:val="00AB33DC"/>
    <w:rsid w:val="00AB5BB6"/>
    <w:rsid w:val="00AB7659"/>
    <w:rsid w:val="00AC04A8"/>
    <w:rsid w:val="00AC4C09"/>
    <w:rsid w:val="00AD18A4"/>
    <w:rsid w:val="00AD5380"/>
    <w:rsid w:val="00AD57E8"/>
    <w:rsid w:val="00AD5D79"/>
    <w:rsid w:val="00AD5FB7"/>
    <w:rsid w:val="00AD7359"/>
    <w:rsid w:val="00AE06FA"/>
    <w:rsid w:val="00AE0A69"/>
    <w:rsid w:val="00AE50B0"/>
    <w:rsid w:val="00AF073C"/>
    <w:rsid w:val="00AF19CB"/>
    <w:rsid w:val="00AF1FD9"/>
    <w:rsid w:val="00AF2252"/>
    <w:rsid w:val="00AF3CD1"/>
    <w:rsid w:val="00AF4207"/>
    <w:rsid w:val="00AF6C36"/>
    <w:rsid w:val="00B01B82"/>
    <w:rsid w:val="00B03578"/>
    <w:rsid w:val="00B044DA"/>
    <w:rsid w:val="00B06A77"/>
    <w:rsid w:val="00B12B4C"/>
    <w:rsid w:val="00B13E56"/>
    <w:rsid w:val="00B2092B"/>
    <w:rsid w:val="00B2133C"/>
    <w:rsid w:val="00B21890"/>
    <w:rsid w:val="00B2320F"/>
    <w:rsid w:val="00B2535D"/>
    <w:rsid w:val="00B26365"/>
    <w:rsid w:val="00B31257"/>
    <w:rsid w:val="00B3764F"/>
    <w:rsid w:val="00B47C89"/>
    <w:rsid w:val="00B503EF"/>
    <w:rsid w:val="00B54C13"/>
    <w:rsid w:val="00B57097"/>
    <w:rsid w:val="00B57FE2"/>
    <w:rsid w:val="00B63F07"/>
    <w:rsid w:val="00B64B78"/>
    <w:rsid w:val="00B65C10"/>
    <w:rsid w:val="00B67221"/>
    <w:rsid w:val="00B766EB"/>
    <w:rsid w:val="00B767AA"/>
    <w:rsid w:val="00B811C5"/>
    <w:rsid w:val="00B83852"/>
    <w:rsid w:val="00B83F83"/>
    <w:rsid w:val="00B902ED"/>
    <w:rsid w:val="00B91D55"/>
    <w:rsid w:val="00B94799"/>
    <w:rsid w:val="00B96336"/>
    <w:rsid w:val="00B96380"/>
    <w:rsid w:val="00B97165"/>
    <w:rsid w:val="00B97966"/>
    <w:rsid w:val="00BA001D"/>
    <w:rsid w:val="00BA1D71"/>
    <w:rsid w:val="00BA36B7"/>
    <w:rsid w:val="00BA3C84"/>
    <w:rsid w:val="00BB12C3"/>
    <w:rsid w:val="00BB1B3C"/>
    <w:rsid w:val="00BB2EBF"/>
    <w:rsid w:val="00BB7851"/>
    <w:rsid w:val="00BC0EDE"/>
    <w:rsid w:val="00BC1A8B"/>
    <w:rsid w:val="00BC3820"/>
    <w:rsid w:val="00BC3AD2"/>
    <w:rsid w:val="00BC3EF4"/>
    <w:rsid w:val="00BC5BE1"/>
    <w:rsid w:val="00BC6D14"/>
    <w:rsid w:val="00BD011E"/>
    <w:rsid w:val="00BD4480"/>
    <w:rsid w:val="00BD6B65"/>
    <w:rsid w:val="00BD783C"/>
    <w:rsid w:val="00BE00E5"/>
    <w:rsid w:val="00BE4542"/>
    <w:rsid w:val="00BE6A38"/>
    <w:rsid w:val="00BE70BB"/>
    <w:rsid w:val="00BE773C"/>
    <w:rsid w:val="00BF1062"/>
    <w:rsid w:val="00BF2C68"/>
    <w:rsid w:val="00BF35AD"/>
    <w:rsid w:val="00BF59DB"/>
    <w:rsid w:val="00BF62BF"/>
    <w:rsid w:val="00C00BB4"/>
    <w:rsid w:val="00C01DCF"/>
    <w:rsid w:val="00C05B6F"/>
    <w:rsid w:val="00C062D8"/>
    <w:rsid w:val="00C06C4E"/>
    <w:rsid w:val="00C076CE"/>
    <w:rsid w:val="00C07A85"/>
    <w:rsid w:val="00C103D7"/>
    <w:rsid w:val="00C11573"/>
    <w:rsid w:val="00C13EC2"/>
    <w:rsid w:val="00C16B28"/>
    <w:rsid w:val="00C27428"/>
    <w:rsid w:val="00C3109B"/>
    <w:rsid w:val="00C31764"/>
    <w:rsid w:val="00C32020"/>
    <w:rsid w:val="00C337AE"/>
    <w:rsid w:val="00C34B29"/>
    <w:rsid w:val="00C34D5F"/>
    <w:rsid w:val="00C356FA"/>
    <w:rsid w:val="00C3680D"/>
    <w:rsid w:val="00C436CA"/>
    <w:rsid w:val="00C466A2"/>
    <w:rsid w:val="00C52DDF"/>
    <w:rsid w:val="00C558DA"/>
    <w:rsid w:val="00C56094"/>
    <w:rsid w:val="00C5755D"/>
    <w:rsid w:val="00C65535"/>
    <w:rsid w:val="00C66098"/>
    <w:rsid w:val="00C67B5F"/>
    <w:rsid w:val="00C7296E"/>
    <w:rsid w:val="00C72A18"/>
    <w:rsid w:val="00C73C0E"/>
    <w:rsid w:val="00C73EFF"/>
    <w:rsid w:val="00C7450B"/>
    <w:rsid w:val="00C759E0"/>
    <w:rsid w:val="00C811AB"/>
    <w:rsid w:val="00C81960"/>
    <w:rsid w:val="00C81D38"/>
    <w:rsid w:val="00C821C8"/>
    <w:rsid w:val="00C873E3"/>
    <w:rsid w:val="00C934D1"/>
    <w:rsid w:val="00C94367"/>
    <w:rsid w:val="00C96838"/>
    <w:rsid w:val="00CA03A4"/>
    <w:rsid w:val="00CA11D9"/>
    <w:rsid w:val="00CA4A12"/>
    <w:rsid w:val="00CA58C3"/>
    <w:rsid w:val="00CA7F78"/>
    <w:rsid w:val="00CB2039"/>
    <w:rsid w:val="00CB5289"/>
    <w:rsid w:val="00CD0504"/>
    <w:rsid w:val="00CE39C1"/>
    <w:rsid w:val="00CE5ADE"/>
    <w:rsid w:val="00CE6543"/>
    <w:rsid w:val="00CE7D29"/>
    <w:rsid w:val="00CE7FB2"/>
    <w:rsid w:val="00CF28BE"/>
    <w:rsid w:val="00CF4EBD"/>
    <w:rsid w:val="00CF6EDA"/>
    <w:rsid w:val="00D0022C"/>
    <w:rsid w:val="00D023FA"/>
    <w:rsid w:val="00D075BC"/>
    <w:rsid w:val="00D10323"/>
    <w:rsid w:val="00D173B3"/>
    <w:rsid w:val="00D17DDE"/>
    <w:rsid w:val="00D2156E"/>
    <w:rsid w:val="00D22D4D"/>
    <w:rsid w:val="00D30D0A"/>
    <w:rsid w:val="00D31CA0"/>
    <w:rsid w:val="00D31FBB"/>
    <w:rsid w:val="00D32406"/>
    <w:rsid w:val="00D334A6"/>
    <w:rsid w:val="00D33FF9"/>
    <w:rsid w:val="00D34D23"/>
    <w:rsid w:val="00D35170"/>
    <w:rsid w:val="00D4636B"/>
    <w:rsid w:val="00D46890"/>
    <w:rsid w:val="00D4769C"/>
    <w:rsid w:val="00D50E14"/>
    <w:rsid w:val="00D514CF"/>
    <w:rsid w:val="00D51577"/>
    <w:rsid w:val="00D531ED"/>
    <w:rsid w:val="00D5361E"/>
    <w:rsid w:val="00D60659"/>
    <w:rsid w:val="00D609F4"/>
    <w:rsid w:val="00D60B67"/>
    <w:rsid w:val="00D6463A"/>
    <w:rsid w:val="00D65509"/>
    <w:rsid w:val="00D65E10"/>
    <w:rsid w:val="00D723DF"/>
    <w:rsid w:val="00D739DA"/>
    <w:rsid w:val="00D77C26"/>
    <w:rsid w:val="00D8445B"/>
    <w:rsid w:val="00D86105"/>
    <w:rsid w:val="00D90A12"/>
    <w:rsid w:val="00D90F82"/>
    <w:rsid w:val="00D91FB2"/>
    <w:rsid w:val="00D9749C"/>
    <w:rsid w:val="00DA030F"/>
    <w:rsid w:val="00DA049D"/>
    <w:rsid w:val="00DA1FB1"/>
    <w:rsid w:val="00DA2942"/>
    <w:rsid w:val="00DA5A5B"/>
    <w:rsid w:val="00DA6213"/>
    <w:rsid w:val="00DA6A7E"/>
    <w:rsid w:val="00DA7BCD"/>
    <w:rsid w:val="00DB4C16"/>
    <w:rsid w:val="00DB66AD"/>
    <w:rsid w:val="00DC45AD"/>
    <w:rsid w:val="00DC58DC"/>
    <w:rsid w:val="00DC69F3"/>
    <w:rsid w:val="00DC7952"/>
    <w:rsid w:val="00DD40F3"/>
    <w:rsid w:val="00DD4F9D"/>
    <w:rsid w:val="00DD7D06"/>
    <w:rsid w:val="00DE4D20"/>
    <w:rsid w:val="00DE6EC6"/>
    <w:rsid w:val="00DF27E3"/>
    <w:rsid w:val="00DF296F"/>
    <w:rsid w:val="00DF29CC"/>
    <w:rsid w:val="00DF34AC"/>
    <w:rsid w:val="00DF5328"/>
    <w:rsid w:val="00DF5F81"/>
    <w:rsid w:val="00DF632F"/>
    <w:rsid w:val="00DF6E0E"/>
    <w:rsid w:val="00DF6E42"/>
    <w:rsid w:val="00E007DC"/>
    <w:rsid w:val="00E03B25"/>
    <w:rsid w:val="00E03EE3"/>
    <w:rsid w:val="00E04F0D"/>
    <w:rsid w:val="00E07423"/>
    <w:rsid w:val="00E075C2"/>
    <w:rsid w:val="00E142BC"/>
    <w:rsid w:val="00E157E8"/>
    <w:rsid w:val="00E17B38"/>
    <w:rsid w:val="00E21A54"/>
    <w:rsid w:val="00E21EDB"/>
    <w:rsid w:val="00E22376"/>
    <w:rsid w:val="00E235D4"/>
    <w:rsid w:val="00E24AAC"/>
    <w:rsid w:val="00E24E1A"/>
    <w:rsid w:val="00E26F67"/>
    <w:rsid w:val="00E27300"/>
    <w:rsid w:val="00E27374"/>
    <w:rsid w:val="00E331AE"/>
    <w:rsid w:val="00E34025"/>
    <w:rsid w:val="00E37E91"/>
    <w:rsid w:val="00E42DD1"/>
    <w:rsid w:val="00E43A85"/>
    <w:rsid w:val="00E4505F"/>
    <w:rsid w:val="00E458DC"/>
    <w:rsid w:val="00E474E5"/>
    <w:rsid w:val="00E47DC1"/>
    <w:rsid w:val="00E5054D"/>
    <w:rsid w:val="00E50F85"/>
    <w:rsid w:val="00E54005"/>
    <w:rsid w:val="00E57994"/>
    <w:rsid w:val="00E616FE"/>
    <w:rsid w:val="00E618F5"/>
    <w:rsid w:val="00E61A8F"/>
    <w:rsid w:val="00E61CD2"/>
    <w:rsid w:val="00E65E40"/>
    <w:rsid w:val="00E66A35"/>
    <w:rsid w:val="00E67197"/>
    <w:rsid w:val="00E75291"/>
    <w:rsid w:val="00E776A5"/>
    <w:rsid w:val="00E80CA0"/>
    <w:rsid w:val="00E81AC7"/>
    <w:rsid w:val="00E82B1D"/>
    <w:rsid w:val="00E84C3C"/>
    <w:rsid w:val="00E86185"/>
    <w:rsid w:val="00E86767"/>
    <w:rsid w:val="00E87B1D"/>
    <w:rsid w:val="00E91FDB"/>
    <w:rsid w:val="00E97BC7"/>
    <w:rsid w:val="00EA0F15"/>
    <w:rsid w:val="00EA1856"/>
    <w:rsid w:val="00EA3CFF"/>
    <w:rsid w:val="00EA46DE"/>
    <w:rsid w:val="00EA4866"/>
    <w:rsid w:val="00EA69C6"/>
    <w:rsid w:val="00EB06C8"/>
    <w:rsid w:val="00EB084F"/>
    <w:rsid w:val="00EB2324"/>
    <w:rsid w:val="00EB2FFB"/>
    <w:rsid w:val="00EB366A"/>
    <w:rsid w:val="00EB471B"/>
    <w:rsid w:val="00EB4D00"/>
    <w:rsid w:val="00EB639E"/>
    <w:rsid w:val="00EC05D0"/>
    <w:rsid w:val="00EC7DF6"/>
    <w:rsid w:val="00ED190B"/>
    <w:rsid w:val="00ED1BEF"/>
    <w:rsid w:val="00ED4A52"/>
    <w:rsid w:val="00ED4E83"/>
    <w:rsid w:val="00ED4E98"/>
    <w:rsid w:val="00ED5373"/>
    <w:rsid w:val="00ED70E6"/>
    <w:rsid w:val="00EE157D"/>
    <w:rsid w:val="00EE162A"/>
    <w:rsid w:val="00EE2212"/>
    <w:rsid w:val="00EE47E0"/>
    <w:rsid w:val="00EE4F43"/>
    <w:rsid w:val="00EE7A0A"/>
    <w:rsid w:val="00EF3350"/>
    <w:rsid w:val="00EF5C93"/>
    <w:rsid w:val="00F00A87"/>
    <w:rsid w:val="00F00C84"/>
    <w:rsid w:val="00F01B14"/>
    <w:rsid w:val="00F11522"/>
    <w:rsid w:val="00F127F4"/>
    <w:rsid w:val="00F142E7"/>
    <w:rsid w:val="00F16639"/>
    <w:rsid w:val="00F240A8"/>
    <w:rsid w:val="00F24264"/>
    <w:rsid w:val="00F26958"/>
    <w:rsid w:val="00F33C72"/>
    <w:rsid w:val="00F3639F"/>
    <w:rsid w:val="00F37A98"/>
    <w:rsid w:val="00F4025E"/>
    <w:rsid w:val="00F4135A"/>
    <w:rsid w:val="00F42FF9"/>
    <w:rsid w:val="00F43137"/>
    <w:rsid w:val="00F454DE"/>
    <w:rsid w:val="00F45688"/>
    <w:rsid w:val="00F51DA6"/>
    <w:rsid w:val="00F52920"/>
    <w:rsid w:val="00F54DC7"/>
    <w:rsid w:val="00F577F6"/>
    <w:rsid w:val="00F6091F"/>
    <w:rsid w:val="00F62222"/>
    <w:rsid w:val="00F6228B"/>
    <w:rsid w:val="00F65F54"/>
    <w:rsid w:val="00F67F91"/>
    <w:rsid w:val="00F743E6"/>
    <w:rsid w:val="00F75267"/>
    <w:rsid w:val="00F753A6"/>
    <w:rsid w:val="00F80233"/>
    <w:rsid w:val="00F804FB"/>
    <w:rsid w:val="00F81B3C"/>
    <w:rsid w:val="00F81F87"/>
    <w:rsid w:val="00F83766"/>
    <w:rsid w:val="00F84690"/>
    <w:rsid w:val="00F93BFD"/>
    <w:rsid w:val="00F943EA"/>
    <w:rsid w:val="00FA39D7"/>
    <w:rsid w:val="00FA7CBE"/>
    <w:rsid w:val="00FB2CB0"/>
    <w:rsid w:val="00FB402A"/>
    <w:rsid w:val="00FB4FE5"/>
    <w:rsid w:val="00FB582E"/>
    <w:rsid w:val="00FB60EC"/>
    <w:rsid w:val="00FC416F"/>
    <w:rsid w:val="00FC4710"/>
    <w:rsid w:val="00FC6739"/>
    <w:rsid w:val="00FD12FD"/>
    <w:rsid w:val="00FD155B"/>
    <w:rsid w:val="00FD61DE"/>
    <w:rsid w:val="00FE0271"/>
    <w:rsid w:val="00FE5C48"/>
    <w:rsid w:val="00FE7DA3"/>
    <w:rsid w:val="00FF0CB7"/>
    <w:rsid w:val="00FF7317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0D5719"/>
  <w15:docId w15:val="{52B8EADC-A0F4-433F-A288-06E2C64E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E7342"/>
    <w:pPr>
      <w:jc w:val="both"/>
    </w:pPr>
    <w:rPr>
      <w:rFonts w:ascii="Bookman Old Style" w:eastAsia="Times New Roman" w:hAnsi="Bookman Old Style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711684"/>
    <w:pPr>
      <w:keepNext/>
      <w:numPr>
        <w:numId w:val="1"/>
      </w:numPr>
      <w:spacing w:before="240"/>
      <w:outlineLvl w:val="0"/>
    </w:pPr>
    <w:rPr>
      <w:rFonts w:eastAsia="Calibri"/>
      <w:b/>
      <w:bCs/>
      <w:kern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A5B2A"/>
    <w:pPr>
      <w:keepNext/>
      <w:numPr>
        <w:ilvl w:val="1"/>
        <w:numId w:val="1"/>
      </w:numPr>
      <w:spacing w:before="24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3A5B2A"/>
    <w:pPr>
      <w:keepNext/>
      <w:numPr>
        <w:ilvl w:val="2"/>
        <w:numId w:val="1"/>
      </w:numPr>
      <w:spacing w:before="24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3A5B2A"/>
    <w:pPr>
      <w:keepNext/>
      <w:numPr>
        <w:ilvl w:val="3"/>
        <w:numId w:val="1"/>
      </w:numPr>
      <w:spacing w:before="24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3A5B2A"/>
    <w:pPr>
      <w:numPr>
        <w:ilvl w:val="4"/>
        <w:numId w:val="1"/>
      </w:numPr>
      <w:spacing w:before="240"/>
      <w:outlineLvl w:val="4"/>
    </w:pPr>
    <w:rPr>
      <w:rFonts w:ascii="Tahoma" w:eastAsia="Calibri" w:hAnsi="Tahom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A5B2A"/>
    <w:pPr>
      <w:numPr>
        <w:ilvl w:val="5"/>
        <w:numId w:val="1"/>
      </w:numPr>
      <w:spacing w:before="240"/>
      <w:outlineLvl w:val="5"/>
    </w:pPr>
    <w:rPr>
      <w:rFonts w:ascii="Calibri" w:eastAsia="Calibri" w:hAnsi="Calibri"/>
      <w:b/>
      <w:bCs/>
      <w:sz w:val="20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3A5B2A"/>
    <w:pPr>
      <w:numPr>
        <w:ilvl w:val="6"/>
        <w:numId w:val="1"/>
      </w:numPr>
      <w:spacing w:before="240"/>
      <w:outlineLvl w:val="6"/>
    </w:pPr>
    <w:rPr>
      <w:rFonts w:ascii="Calibri" w:eastAsia="Calibri" w:hAnsi="Calibri"/>
    </w:rPr>
  </w:style>
  <w:style w:type="paragraph" w:styleId="Titolo8">
    <w:name w:val="heading 8"/>
    <w:basedOn w:val="Normale"/>
    <w:next w:val="Normale"/>
    <w:link w:val="Titolo8Carattere"/>
    <w:qFormat/>
    <w:rsid w:val="003A5B2A"/>
    <w:pPr>
      <w:numPr>
        <w:ilvl w:val="7"/>
        <w:numId w:val="1"/>
      </w:numPr>
      <w:spacing w:before="240"/>
      <w:outlineLvl w:val="7"/>
    </w:pPr>
    <w:rPr>
      <w:rFonts w:ascii="Calibri" w:eastAsia="Calibri" w:hAnsi="Calibri"/>
      <w:i/>
      <w:iCs/>
    </w:rPr>
  </w:style>
  <w:style w:type="paragraph" w:styleId="Titolo9">
    <w:name w:val="heading 9"/>
    <w:basedOn w:val="Normale"/>
    <w:next w:val="Normale"/>
    <w:link w:val="Titolo9Carattere"/>
    <w:qFormat/>
    <w:rsid w:val="003A5B2A"/>
    <w:pPr>
      <w:numPr>
        <w:ilvl w:val="8"/>
        <w:numId w:val="1"/>
      </w:numPr>
      <w:spacing w:before="240"/>
      <w:outlineLvl w:val="8"/>
    </w:pPr>
    <w:rPr>
      <w:rFonts w:ascii="Arial" w:eastAsia="Calibri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711684"/>
    <w:rPr>
      <w:rFonts w:ascii="Bookman Old Style" w:hAnsi="Bookman Old Style"/>
      <w:b/>
      <w:bCs/>
      <w:kern w:val="32"/>
      <w:sz w:val="24"/>
      <w:szCs w:val="32"/>
    </w:rPr>
  </w:style>
  <w:style w:type="character" w:customStyle="1" w:styleId="Titolo2Carattere">
    <w:name w:val="Titolo 2 Carattere"/>
    <w:link w:val="Titolo2"/>
    <w:locked/>
    <w:rsid w:val="003A5B2A"/>
    <w:rPr>
      <w:rFonts w:ascii="Arial" w:hAnsi="Arial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locked/>
    <w:rsid w:val="003A5B2A"/>
    <w:rPr>
      <w:rFonts w:ascii="Arial" w:hAnsi="Arial"/>
      <w:b/>
      <w:bCs/>
      <w:sz w:val="26"/>
      <w:szCs w:val="26"/>
    </w:rPr>
  </w:style>
  <w:style w:type="character" w:customStyle="1" w:styleId="Titolo4Carattere">
    <w:name w:val="Titolo 4 Carattere"/>
    <w:link w:val="Titolo4"/>
    <w:locked/>
    <w:rsid w:val="003A5B2A"/>
    <w:rPr>
      <w:b/>
      <w:bCs/>
      <w:sz w:val="28"/>
      <w:szCs w:val="28"/>
    </w:rPr>
  </w:style>
  <w:style w:type="character" w:customStyle="1" w:styleId="Titolo5Carattere">
    <w:name w:val="Titolo 5 Carattere"/>
    <w:link w:val="Titolo5"/>
    <w:locked/>
    <w:rsid w:val="003A5B2A"/>
    <w:rPr>
      <w:rFonts w:ascii="Tahoma" w:hAnsi="Tahoma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locked/>
    <w:rsid w:val="003A5B2A"/>
    <w:rPr>
      <w:b/>
      <w:bCs/>
    </w:rPr>
  </w:style>
  <w:style w:type="character" w:customStyle="1" w:styleId="Titolo7Carattere">
    <w:name w:val="Titolo 7 Carattere"/>
    <w:link w:val="Titolo7"/>
    <w:locked/>
    <w:rsid w:val="003A5B2A"/>
    <w:rPr>
      <w:sz w:val="24"/>
      <w:szCs w:val="24"/>
    </w:rPr>
  </w:style>
  <w:style w:type="character" w:customStyle="1" w:styleId="Titolo8Carattere">
    <w:name w:val="Titolo 8 Carattere"/>
    <w:link w:val="Titolo8"/>
    <w:locked/>
    <w:rsid w:val="003A5B2A"/>
    <w:rPr>
      <w:i/>
      <w:iCs/>
      <w:sz w:val="24"/>
      <w:szCs w:val="24"/>
    </w:rPr>
  </w:style>
  <w:style w:type="character" w:customStyle="1" w:styleId="Titolo9Carattere">
    <w:name w:val="Titolo 9 Carattere"/>
    <w:link w:val="Titolo9"/>
    <w:locked/>
    <w:rsid w:val="003A5B2A"/>
    <w:rPr>
      <w:rFonts w:ascii="Arial" w:hAnsi="Arial"/>
    </w:rPr>
  </w:style>
  <w:style w:type="table" w:styleId="Grigliatabella">
    <w:name w:val="Table Grid"/>
    <w:basedOn w:val="Tabellanormale"/>
    <w:uiPriority w:val="99"/>
    <w:rsid w:val="003A5B2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99"/>
    <w:qFormat/>
    <w:rsid w:val="001A12C4"/>
    <w:pPr>
      <w:spacing w:before="240" w:after="60"/>
      <w:jc w:val="center"/>
      <w:outlineLvl w:val="0"/>
    </w:pPr>
    <w:rPr>
      <w:rFonts w:eastAsia="Calibri"/>
      <w:b/>
      <w:kern w:val="28"/>
      <w:szCs w:val="20"/>
    </w:rPr>
  </w:style>
  <w:style w:type="character" w:customStyle="1" w:styleId="TitoloCarattere">
    <w:name w:val="Titolo Carattere"/>
    <w:link w:val="Titolo"/>
    <w:uiPriority w:val="99"/>
    <w:locked/>
    <w:rsid w:val="001A12C4"/>
    <w:rPr>
      <w:rFonts w:ascii="Bookman Old Style" w:eastAsia="Calibri" w:hAnsi="Bookman Old Style"/>
      <w:b/>
      <w:kern w:val="28"/>
      <w:sz w:val="24"/>
      <w:lang w:eastAsia="it-IT" w:bidi="ar-SA"/>
    </w:rPr>
  </w:style>
  <w:style w:type="paragraph" w:styleId="Sommario1">
    <w:name w:val="toc 1"/>
    <w:basedOn w:val="Normale"/>
    <w:next w:val="Normale"/>
    <w:autoRedefine/>
    <w:uiPriority w:val="99"/>
    <w:semiHidden/>
    <w:rsid w:val="00247376"/>
    <w:rPr>
      <w:rFonts w:ascii="Times New Roman" w:hAnsi="Times New Roman"/>
    </w:rPr>
  </w:style>
  <w:style w:type="character" w:styleId="Collegamentoipertestuale">
    <w:name w:val="Hyperlink"/>
    <w:uiPriority w:val="99"/>
    <w:rsid w:val="00247376"/>
    <w:rPr>
      <w:rFonts w:ascii="Times New Roman" w:hAnsi="Times New Roman" w:cs="Times New Roman"/>
      <w:color w:val="0000FF"/>
      <w:sz w:val="24"/>
      <w:u w:val="single"/>
    </w:rPr>
  </w:style>
  <w:style w:type="paragraph" w:customStyle="1" w:styleId="Corpodeltesto21">
    <w:name w:val="Corpo del testo 21"/>
    <w:basedOn w:val="Normale"/>
    <w:rsid w:val="003A5B2A"/>
    <w:pPr>
      <w:widowControl w:val="0"/>
    </w:pPr>
    <w:rPr>
      <w:rFonts w:ascii="Times New Roman" w:hAnsi="Times New Roman"/>
      <w:szCs w:val="20"/>
    </w:rPr>
  </w:style>
  <w:style w:type="paragraph" w:styleId="Rientrocorpodeltesto">
    <w:name w:val="Body Text Indent"/>
    <w:basedOn w:val="Normale"/>
    <w:link w:val="RientrocorpodeltestoCarattere"/>
    <w:rsid w:val="003A5B2A"/>
    <w:pPr>
      <w:tabs>
        <w:tab w:val="left" w:pos="42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4"/>
    </w:pPr>
    <w:rPr>
      <w:rFonts w:ascii="Times New Roman" w:eastAsia="Calibri" w:hAnsi="Times New Roman"/>
      <w:sz w:val="20"/>
      <w:szCs w:val="20"/>
    </w:rPr>
  </w:style>
  <w:style w:type="character" w:customStyle="1" w:styleId="RientrocorpodeltestoCarattere">
    <w:name w:val="Rientro corpo del testo Carattere"/>
    <w:link w:val="Rientrocorpodeltesto"/>
    <w:locked/>
    <w:rsid w:val="003A5B2A"/>
    <w:rPr>
      <w:rFonts w:ascii="Times New Roman" w:hAnsi="Times New Roman" w:cs="Times New Roman"/>
      <w:sz w:val="20"/>
      <w:lang w:eastAsia="it-IT"/>
    </w:rPr>
  </w:style>
  <w:style w:type="paragraph" w:styleId="Rientrocorpodeltesto2">
    <w:name w:val="Body Text Indent 2"/>
    <w:basedOn w:val="Normale"/>
    <w:link w:val="Rientrocorpodeltesto2Carattere"/>
    <w:rsid w:val="003A5B2A"/>
    <w:pPr>
      <w:spacing w:after="120" w:line="480" w:lineRule="auto"/>
      <w:ind w:left="283"/>
      <w:jc w:val="left"/>
    </w:pPr>
    <w:rPr>
      <w:rFonts w:ascii="Times New Roman" w:eastAsia="Calibri" w:hAnsi="Times New Roman"/>
      <w:szCs w:val="20"/>
    </w:rPr>
  </w:style>
  <w:style w:type="character" w:customStyle="1" w:styleId="Rientrocorpodeltesto2Carattere">
    <w:name w:val="Rientro corpo del testo 2 Carattere"/>
    <w:link w:val="Rientrocorpodeltesto2"/>
    <w:locked/>
    <w:rsid w:val="003A5B2A"/>
    <w:rPr>
      <w:rFonts w:ascii="Times New Roman" w:hAnsi="Times New Roman" w:cs="Times New Roman"/>
      <w:sz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rsid w:val="00C67B5F"/>
    <w:pPr>
      <w:tabs>
        <w:tab w:val="center" w:pos="4819"/>
        <w:tab w:val="right" w:pos="9638"/>
      </w:tabs>
    </w:pPr>
    <w:rPr>
      <w:rFonts w:ascii="Tahoma" w:eastAsia="Calibri" w:hAnsi="Tahoma"/>
      <w:szCs w:val="20"/>
    </w:rPr>
  </w:style>
  <w:style w:type="character" w:customStyle="1" w:styleId="IntestazioneCarattere">
    <w:name w:val="Intestazione Carattere"/>
    <w:link w:val="Intestazione"/>
    <w:uiPriority w:val="99"/>
    <w:semiHidden/>
    <w:locked/>
    <w:rsid w:val="00C67B5F"/>
    <w:rPr>
      <w:rFonts w:ascii="Tahoma" w:hAnsi="Tahoma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C67B5F"/>
    <w:pPr>
      <w:tabs>
        <w:tab w:val="center" w:pos="4819"/>
        <w:tab w:val="right" w:pos="9638"/>
      </w:tabs>
    </w:pPr>
    <w:rPr>
      <w:rFonts w:ascii="Tahoma" w:eastAsia="Calibri" w:hAnsi="Tahoma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C67B5F"/>
    <w:rPr>
      <w:rFonts w:ascii="Tahoma" w:hAnsi="Tahoma" w:cs="Times New Roman"/>
      <w:sz w:val="24"/>
    </w:rPr>
  </w:style>
  <w:style w:type="paragraph" w:customStyle="1" w:styleId="testobase">
    <w:name w:val="testo_base"/>
    <w:basedOn w:val="Normale"/>
    <w:link w:val="testobaseCarattere"/>
    <w:autoRedefine/>
    <w:rsid w:val="003860F5"/>
    <w:pPr>
      <w:ind w:left="426" w:hanging="567"/>
    </w:pPr>
    <w:rPr>
      <w:rFonts w:eastAsia="Calibri"/>
      <w:color w:val="FF0000"/>
      <w:lang w:eastAsia="en-US"/>
    </w:rPr>
  </w:style>
  <w:style w:type="character" w:customStyle="1" w:styleId="testobaseCarattere">
    <w:name w:val="testo_base Carattere"/>
    <w:link w:val="testobase"/>
    <w:locked/>
    <w:rsid w:val="003860F5"/>
    <w:rPr>
      <w:rFonts w:ascii="Bookman Old Style" w:hAnsi="Bookman Old Style"/>
      <w:color w:val="FF0000"/>
      <w:sz w:val="24"/>
      <w:szCs w:val="24"/>
      <w:lang w:eastAsia="en-US"/>
    </w:rPr>
  </w:style>
  <w:style w:type="paragraph" w:customStyle="1" w:styleId="Testo3colonne">
    <w:name w:val="Testo 3 colonne"/>
    <w:rsid w:val="003361AE"/>
    <w:pPr>
      <w:suppressAutoHyphens/>
      <w:autoSpaceDE w:val="0"/>
      <w:spacing w:line="192" w:lineRule="atLeast"/>
      <w:jc w:val="both"/>
    </w:pPr>
    <w:rPr>
      <w:rFonts w:ascii="Helvetica" w:hAnsi="Helvetica" w:cs="Helvetica"/>
      <w:color w:val="000000"/>
      <w:sz w:val="18"/>
      <w:szCs w:val="1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rsid w:val="00451783"/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5178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37E9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EF3350"/>
    <w:rPr>
      <w:rFonts w:ascii="Tahoma" w:eastAsia="Calibri" w:hAnsi="Tahoma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3D0FD2"/>
    <w:rPr>
      <w:rFonts w:ascii="Tahoma" w:hAnsi="Tahoma" w:cs="Times New Roman"/>
      <w:sz w:val="20"/>
      <w:szCs w:val="20"/>
    </w:rPr>
  </w:style>
  <w:style w:type="character" w:styleId="Rimandonotaapidipagina">
    <w:name w:val="footnote reference"/>
    <w:uiPriority w:val="99"/>
    <w:semiHidden/>
    <w:rsid w:val="00EF3350"/>
    <w:rPr>
      <w:rFonts w:cs="Times New Roman"/>
      <w:vertAlign w:val="superscript"/>
    </w:rPr>
  </w:style>
  <w:style w:type="paragraph" w:customStyle="1" w:styleId="Stileprima6ptDopo6ptInterlinea15righe1">
    <w:name w:val="Stile prima 6 pt Dopo:  6 pt Interlinea 15 righe1"/>
    <w:basedOn w:val="Normale"/>
    <w:uiPriority w:val="99"/>
    <w:rsid w:val="00C3109B"/>
    <w:pPr>
      <w:numPr>
        <w:numId w:val="2"/>
      </w:numPr>
    </w:pPr>
  </w:style>
  <w:style w:type="paragraph" w:customStyle="1" w:styleId="sche3">
    <w:name w:val="sche_3"/>
    <w:rsid w:val="005B2D77"/>
    <w:pPr>
      <w:widowControl w:val="0"/>
      <w:overflowPunct w:val="0"/>
      <w:autoSpaceDE w:val="0"/>
      <w:autoSpaceDN w:val="0"/>
      <w:adjustRightInd w:val="0"/>
      <w:jc w:val="both"/>
    </w:pPr>
    <w:rPr>
      <w:rFonts w:ascii="Arial" w:eastAsia="Times New Roman" w:hAnsi="Arial" w:cs="Arial"/>
      <w:lang w:val="en-US"/>
    </w:rPr>
  </w:style>
  <w:style w:type="paragraph" w:customStyle="1" w:styleId="-Elenco">
    <w:name w:val="- Elenco"/>
    <w:basedOn w:val="Normale"/>
    <w:rsid w:val="00FB4FE5"/>
    <w:pPr>
      <w:ind w:right="-1"/>
    </w:pPr>
    <w:rPr>
      <w:szCs w:val="20"/>
    </w:rPr>
  </w:style>
  <w:style w:type="paragraph" w:customStyle="1" w:styleId="ElencoinlettereRientro0">
    <w:name w:val="Elenco in lettere Rientro 0"/>
    <w:basedOn w:val="Normale"/>
    <w:rsid w:val="00B902ED"/>
    <w:pPr>
      <w:numPr>
        <w:numId w:val="10"/>
      </w:numPr>
      <w:tabs>
        <w:tab w:val="clear" w:pos="720"/>
      </w:tabs>
      <w:ind w:left="0" w:firstLine="0"/>
    </w:pPr>
  </w:style>
  <w:style w:type="paragraph" w:customStyle="1" w:styleId="Elencoconmenorientro063">
    <w:name w:val="Elenco con meno rientro 0.63"/>
    <w:basedOn w:val="Normale"/>
    <w:rsid w:val="00B902ED"/>
    <w:pPr>
      <w:numPr>
        <w:numId w:val="11"/>
      </w:numPr>
    </w:pPr>
  </w:style>
  <w:style w:type="paragraph" w:customStyle="1" w:styleId="mio">
    <w:name w:val="mio"/>
    <w:basedOn w:val="Normale"/>
    <w:rsid w:val="00A5604C"/>
    <w:pPr>
      <w:spacing w:line="360" w:lineRule="auto"/>
    </w:pPr>
    <w:rPr>
      <w:rFonts w:ascii="Arial" w:hAnsi="Arial" w:cs="Arial"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6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F5951-5960-4435-94F9-214D5933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Links>
    <vt:vector size="30" baseType="variant">
      <vt:variant>
        <vt:i4>5177365</vt:i4>
      </vt:variant>
      <vt:variant>
        <vt:i4>12</vt:i4>
      </vt:variant>
      <vt:variant>
        <vt:i4>0</vt:i4>
      </vt:variant>
      <vt:variant>
        <vt:i4>5</vt:i4>
      </vt:variant>
      <vt:variant>
        <vt:lpwstr>http://bd01.leggiditalia.it/cgi-bin/FulShow?TIPO=5&amp;NOTXT=1&amp;KEY=01LX0000110082</vt:lpwstr>
      </vt:variant>
      <vt:variant>
        <vt:lpwstr/>
      </vt:variant>
      <vt:variant>
        <vt:i4>5898325</vt:i4>
      </vt:variant>
      <vt:variant>
        <vt:i4>9</vt:i4>
      </vt:variant>
      <vt:variant>
        <vt:i4>0</vt:i4>
      </vt:variant>
      <vt:variant>
        <vt:i4>5</vt:i4>
      </vt:variant>
      <vt:variant>
        <vt:lpwstr>http://bd01.leggiditalia.it/cgi-bin/FulShow?TIPO=5&amp;NOTXT=1&amp;KEY=01LX0000110082ART4</vt:lpwstr>
      </vt:variant>
      <vt:variant>
        <vt:lpwstr/>
      </vt:variant>
      <vt:variant>
        <vt:i4>4390943</vt:i4>
      </vt:variant>
      <vt:variant>
        <vt:i4>6</vt:i4>
      </vt:variant>
      <vt:variant>
        <vt:i4>0</vt:i4>
      </vt:variant>
      <vt:variant>
        <vt:i4>5</vt:i4>
      </vt:variant>
      <vt:variant>
        <vt:lpwstr>http://bd01.leggiditalia.it/cgi-bin/FulShow?TIPO=5&amp;NOTXT=1&amp;KEY=01LX0000136826</vt:lpwstr>
      </vt:variant>
      <vt:variant>
        <vt:lpwstr/>
      </vt:variant>
      <vt:variant>
        <vt:i4>4587548</vt:i4>
      </vt:variant>
      <vt:variant>
        <vt:i4>3</vt:i4>
      </vt:variant>
      <vt:variant>
        <vt:i4>0</vt:i4>
      </vt:variant>
      <vt:variant>
        <vt:i4>5</vt:i4>
      </vt:variant>
      <vt:variant>
        <vt:lpwstr>http://bd01.leggiditalia.it/cgi-bin/FulShow?TIPO=5&amp;NOTXT=1&amp;KEY=01LX0000119983</vt:lpwstr>
      </vt:variant>
      <vt:variant>
        <vt:lpwstr/>
      </vt:variant>
      <vt:variant>
        <vt:i4>5439581</vt:i4>
      </vt:variant>
      <vt:variant>
        <vt:i4>0</vt:i4>
      </vt:variant>
      <vt:variant>
        <vt:i4>0</vt:i4>
      </vt:variant>
      <vt:variant>
        <vt:i4>5</vt:i4>
      </vt:variant>
      <vt:variant>
        <vt:lpwstr>http://bd01.leggiditalia.it/cgi-bin/FulShow?TIPO=5&amp;NOTXT=1&amp;KEY=01LX0000119983ART8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gianluca.maffoni</dc:creator>
  <cp:lastModifiedBy>Guzzetti Marta</cp:lastModifiedBy>
  <cp:revision>20</cp:revision>
  <cp:lastPrinted>2013-10-08T09:24:00Z</cp:lastPrinted>
  <dcterms:created xsi:type="dcterms:W3CDTF">2016-09-07T08:17:00Z</dcterms:created>
  <dcterms:modified xsi:type="dcterms:W3CDTF">2019-07-17T12:28:00Z</dcterms:modified>
</cp:coreProperties>
</file>